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00CB0809" w:rsidRPr="00EB7BF5" w14:paraId="2376709A" w14:textId="77777777" w:rsidTr="004929EF">
        <w:trPr>
          <w:trHeight w:val="1077"/>
        </w:trPr>
        <w:tc>
          <w:tcPr>
            <w:tcW w:w="9026" w:type="dxa"/>
          </w:tcPr>
          <w:p w14:paraId="33A6DCEE" w14:textId="77777777" w:rsidR="00CB0809" w:rsidRPr="00EB7BF5" w:rsidRDefault="00CB0809" w:rsidP="00CF4773">
            <w:pPr>
              <w:jc w:val="right"/>
              <w:rPr>
                <w:rFonts w:ascii="Lato" w:hAnsi="Lato"/>
              </w:rPr>
            </w:pPr>
            <w:r w:rsidRPr="00EB7BF5">
              <w:rPr>
                <w:rFonts w:ascii="Lato" w:hAnsi="Lato"/>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14:paraId="56883CA2" w14:textId="77777777" w:rsidR="00721EA4" w:rsidRPr="00EB7BF5" w:rsidRDefault="00721EA4" w:rsidP="00721EA4">
      <w:pPr>
        <w:rPr>
          <w:rFonts w:ascii="Lato" w:hAnsi="Lato"/>
          <w:lang w:val="en-GB"/>
        </w:rPr>
      </w:pPr>
    </w:p>
    <w:p w14:paraId="3C95EDB5" w14:textId="78B351B1" w:rsidR="00721EA4" w:rsidRPr="00A46A50" w:rsidRDefault="00721EA4" w:rsidP="00562C3E">
      <w:pPr>
        <w:jc w:val="center"/>
        <w:rPr>
          <w:rFonts w:ascii="Lato" w:hAnsi="Lato"/>
          <w:b/>
          <w:bCs/>
          <w:color w:val="345DAE"/>
          <w:sz w:val="28"/>
          <w:szCs w:val="28"/>
        </w:rPr>
      </w:pPr>
      <w:r w:rsidRPr="00CE105F">
        <w:rPr>
          <w:rFonts w:ascii="Lato" w:hAnsi="Lato"/>
          <w:b/>
          <w:bCs/>
          <w:color w:val="345DAE"/>
          <w:sz w:val="28"/>
          <w:szCs w:val="28"/>
          <w:lang w:val="en-GB"/>
        </w:rPr>
        <w:t>Job Description</w:t>
      </w:r>
    </w:p>
    <w:p w14:paraId="458FBDFD" w14:textId="64CB6F6A" w:rsidR="00721EA4" w:rsidRPr="00A46A50" w:rsidRDefault="00721EA4" w:rsidP="00562C3E">
      <w:pPr>
        <w:pStyle w:val="Heading2"/>
        <w:spacing w:line="276" w:lineRule="auto"/>
        <w:jc w:val="center"/>
        <w:rPr>
          <w:rFonts w:ascii="Lato" w:hAnsi="Lato"/>
          <w:sz w:val="28"/>
          <w:szCs w:val="28"/>
          <w:lang w:val="en-GB"/>
        </w:rPr>
      </w:pPr>
      <w:r w:rsidRPr="00A46A50">
        <w:rPr>
          <w:rFonts w:ascii="Lato" w:hAnsi="Lato"/>
          <w:sz w:val="28"/>
          <w:szCs w:val="28"/>
          <w:lang w:val="en-GB"/>
        </w:rPr>
        <w:t>Job Title</w:t>
      </w:r>
      <w:r w:rsidR="000C7FEA" w:rsidRPr="00A46A50">
        <w:rPr>
          <w:rFonts w:ascii="Lato" w:hAnsi="Lato"/>
          <w:sz w:val="28"/>
          <w:szCs w:val="28"/>
          <w:lang w:val="en-GB"/>
        </w:rPr>
        <w:t xml:space="preserve">: </w:t>
      </w:r>
      <w:r w:rsidR="0018037A" w:rsidRPr="00A46A50">
        <w:rPr>
          <w:rFonts w:ascii="Lato" w:hAnsi="Lato"/>
          <w:sz w:val="28"/>
          <w:szCs w:val="28"/>
          <w:lang w:val="en-GB"/>
        </w:rPr>
        <w:t xml:space="preserve">Senior </w:t>
      </w:r>
      <w:r w:rsidR="00021D16" w:rsidRPr="00A46A50">
        <w:rPr>
          <w:rFonts w:ascii="Lato" w:hAnsi="Lato"/>
          <w:sz w:val="28"/>
          <w:szCs w:val="28"/>
          <w:lang w:val="en-GB"/>
        </w:rPr>
        <w:t>Support Worker</w:t>
      </w:r>
      <w:r w:rsidR="00EB7BF5" w:rsidRPr="00A46A50">
        <w:rPr>
          <w:rFonts w:ascii="Lato" w:hAnsi="Lato"/>
          <w:sz w:val="28"/>
          <w:szCs w:val="28"/>
          <w:lang w:val="en-GB"/>
        </w:rPr>
        <w:t xml:space="preserve"> – Adult Residential Services</w:t>
      </w:r>
    </w:p>
    <w:p w14:paraId="3BB9F9C3" w14:textId="776E684E" w:rsidR="004E366E" w:rsidRPr="00A46A50" w:rsidRDefault="004E366E" w:rsidP="00562C3E">
      <w:pPr>
        <w:pStyle w:val="Heading2"/>
        <w:spacing w:line="276" w:lineRule="auto"/>
        <w:jc w:val="center"/>
        <w:rPr>
          <w:rFonts w:ascii="Lato" w:hAnsi="Lato"/>
          <w:sz w:val="28"/>
          <w:szCs w:val="28"/>
          <w:lang w:val="en-GB"/>
        </w:rPr>
      </w:pPr>
      <w:r w:rsidRPr="00A46A50">
        <w:rPr>
          <w:rFonts w:ascii="Lato" w:hAnsi="Lato"/>
          <w:sz w:val="28"/>
          <w:szCs w:val="28"/>
          <w:lang w:val="en-GB"/>
        </w:rPr>
        <w:t>Reporting To:</w:t>
      </w:r>
      <w:r w:rsidR="000C7FEA" w:rsidRPr="00A46A50">
        <w:rPr>
          <w:rFonts w:ascii="Lato" w:hAnsi="Lato"/>
          <w:sz w:val="28"/>
          <w:szCs w:val="28"/>
          <w:lang w:val="en-GB"/>
        </w:rPr>
        <w:t xml:space="preserve"> </w:t>
      </w:r>
      <w:r w:rsidR="0018037A" w:rsidRPr="00A46A50">
        <w:rPr>
          <w:rFonts w:ascii="Lato" w:hAnsi="Lato"/>
          <w:sz w:val="28"/>
          <w:szCs w:val="28"/>
          <w:lang w:val="en-GB"/>
        </w:rPr>
        <w:t>Team Leader/Deputy Manager/Registered Manager</w:t>
      </w:r>
    </w:p>
    <w:p w14:paraId="2ADA8E01" w14:textId="35729D36" w:rsidR="004E366E" w:rsidRPr="00A46A50" w:rsidRDefault="004E366E" w:rsidP="00562C3E">
      <w:pPr>
        <w:pStyle w:val="Heading2"/>
        <w:spacing w:line="276" w:lineRule="auto"/>
        <w:jc w:val="center"/>
        <w:rPr>
          <w:rFonts w:ascii="Lato" w:hAnsi="Lato"/>
          <w:lang w:val="en-GB"/>
        </w:rPr>
      </w:pPr>
      <w:r w:rsidRPr="00A46A50">
        <w:rPr>
          <w:rFonts w:ascii="Lato" w:hAnsi="Lato"/>
          <w:sz w:val="28"/>
          <w:szCs w:val="28"/>
          <w:lang w:val="en-GB"/>
        </w:rPr>
        <w:t>Location</w:t>
      </w:r>
      <w:r w:rsidR="000C7FEA" w:rsidRPr="00A46A50">
        <w:rPr>
          <w:rFonts w:ascii="Lato" w:hAnsi="Lato"/>
          <w:sz w:val="28"/>
          <w:szCs w:val="28"/>
          <w:lang w:val="en-GB"/>
        </w:rPr>
        <w:t xml:space="preserve">: </w:t>
      </w:r>
      <w:r w:rsidR="00EB7BF5" w:rsidRPr="00A46A50">
        <w:rPr>
          <w:rFonts w:ascii="Lato" w:hAnsi="Lato"/>
          <w:sz w:val="28"/>
          <w:szCs w:val="28"/>
          <w:lang w:val="en-GB"/>
        </w:rPr>
        <w:t>Adult Residential Services</w:t>
      </w:r>
    </w:p>
    <w:p w14:paraId="50970222" w14:textId="276FCD45" w:rsidR="00EB7BF5" w:rsidRPr="00A46A50" w:rsidRDefault="00721EA4" w:rsidP="00EB7BF5">
      <w:pPr>
        <w:pStyle w:val="Heading1"/>
        <w:spacing w:line="276" w:lineRule="auto"/>
        <w:rPr>
          <w:rFonts w:ascii="Lato" w:hAnsi="Lato"/>
          <w:color w:val="345DAE"/>
          <w:sz w:val="28"/>
          <w:szCs w:val="28"/>
          <w:lang w:val="en-GB"/>
        </w:rPr>
      </w:pPr>
      <w:r w:rsidRPr="00A46A50">
        <w:rPr>
          <w:rFonts w:ascii="Lato" w:hAnsi="Lato"/>
          <w:color w:val="345DAE"/>
          <w:sz w:val="28"/>
          <w:szCs w:val="28"/>
          <w:lang w:val="en-GB"/>
        </w:rPr>
        <w:t>Job Overvie</w:t>
      </w:r>
      <w:r w:rsidR="00EB7BF5" w:rsidRPr="00A46A50">
        <w:rPr>
          <w:rFonts w:ascii="Lato" w:hAnsi="Lato"/>
          <w:color w:val="345DAE"/>
          <w:sz w:val="28"/>
          <w:szCs w:val="28"/>
          <w:lang w:val="en-GB"/>
        </w:rPr>
        <w:t>w</w:t>
      </w:r>
    </w:p>
    <w:p w14:paraId="2E278EE1" w14:textId="77777777" w:rsidR="00230F9A" w:rsidRPr="00A46A50" w:rsidRDefault="00230F9A" w:rsidP="00230F9A">
      <w:p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The Senior Support Worker plays a key role in ensuring the delivery of high-quality, person-</w:t>
      </w:r>
      <w:proofErr w:type="spellStart"/>
      <w:r w:rsidRPr="00A46A50">
        <w:rPr>
          <w:rFonts w:ascii="Lato" w:eastAsia="Times New Roman" w:hAnsi="Lato" w:cs="Arial"/>
          <w:sz w:val="24"/>
          <w:szCs w:val="24"/>
          <w:lang w:eastAsia="en-GB"/>
        </w:rPr>
        <w:t>centred</w:t>
      </w:r>
      <w:proofErr w:type="spellEnd"/>
      <w:r w:rsidRPr="00A46A50">
        <w:rPr>
          <w:rFonts w:ascii="Lato" w:eastAsia="Times New Roman" w:hAnsi="Lato" w:cs="Arial"/>
          <w:sz w:val="24"/>
          <w:szCs w:val="24"/>
          <w:lang w:eastAsia="en-GB"/>
        </w:rPr>
        <w:t xml:space="preserve"> care and support to adults living within our residential services. The post holder will provide leadership and guidance to Support Workers, promote best practice, and ensure that individuals receive safe, effective, compassionate, and outcome-focused support.</w:t>
      </w:r>
    </w:p>
    <w:p w14:paraId="3EA10F4D" w14:textId="77777777" w:rsidR="00230F9A" w:rsidRPr="00A46A50" w:rsidRDefault="00230F9A" w:rsidP="00230F9A">
      <w:p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The role combines direct support with leadership responsibilities and requires the ability to coordinate shifts, oversee care delivery, monitor standards, and act as a role model for colleagues. The Senior Support Worker will support individuals with Learning Disabilities, Physical Disabilities, Autism, Mental Health needs, and other complex needs to achieve the best possible outcomes and live meaningful lives.</w:t>
      </w:r>
    </w:p>
    <w:p w14:paraId="053CCA50" w14:textId="2D6089DE" w:rsidR="00562C3E" w:rsidRPr="00A46A50" w:rsidRDefault="00562C3E" w:rsidP="00EB7BF5">
      <w:pPr>
        <w:pStyle w:val="Heading1"/>
        <w:spacing w:line="276" w:lineRule="auto"/>
        <w:rPr>
          <w:rStyle w:val="wdyuqq"/>
          <w:rFonts w:ascii="Lato" w:hAnsi="Lato"/>
          <w:color w:val="345DAE"/>
          <w:sz w:val="28"/>
          <w:szCs w:val="28"/>
          <w:lang w:val="en-GB"/>
        </w:rPr>
      </w:pPr>
      <w:r w:rsidRPr="00A46A50">
        <w:rPr>
          <w:rFonts w:ascii="Lato" w:hAnsi="Lato"/>
          <w:color w:val="345DAE"/>
          <w:sz w:val="28"/>
          <w:szCs w:val="28"/>
          <w:lang w:val="en-GB"/>
        </w:rPr>
        <w:t>Our Values</w:t>
      </w:r>
    </w:p>
    <w:p w14:paraId="0060E610" w14:textId="2F483CA9" w:rsidR="00562C3E" w:rsidRPr="00A46A50" w:rsidRDefault="00A4577D" w:rsidP="00562C3E">
      <w:pPr>
        <w:spacing w:after="200"/>
        <w:rPr>
          <w:rStyle w:val="wdyuqq"/>
          <w:rFonts w:ascii="Lato" w:hAnsi="Lato" w:cs="Arial"/>
          <w:sz w:val="24"/>
          <w:szCs w:val="24"/>
        </w:rPr>
      </w:pPr>
      <w:r w:rsidRPr="00A46A50">
        <w:rPr>
          <w:rFonts w:ascii="Lato" w:eastAsia="Times New Roman" w:hAnsi="Lato" w:cs="Arial"/>
          <w:sz w:val="24"/>
          <w:szCs w:val="24"/>
          <w:lang w:eastAsia="en-GB"/>
        </w:rPr>
        <w:t>We are committed to delivering outstanding care and support through our core values</w:t>
      </w:r>
      <w:r w:rsidR="00562C3E" w:rsidRPr="00A46A50">
        <w:rPr>
          <w:rFonts w:ascii="Lato" w:hAnsi="Lato" w:cs="Arial"/>
          <w:sz w:val="24"/>
          <w:szCs w:val="24"/>
          <w:lang w:val="en-GB"/>
        </w:rPr>
        <w:t>.</w:t>
      </w:r>
    </w:p>
    <w:p w14:paraId="082A1DA2" w14:textId="4D6F7271" w:rsidR="00562C3E" w:rsidRPr="00A46A50" w:rsidRDefault="00562C3E" w:rsidP="00562C3E">
      <w:pPr>
        <w:rPr>
          <w:rFonts w:ascii="Lato" w:hAnsi="Lato" w:cs="Arial"/>
          <w:sz w:val="24"/>
          <w:szCs w:val="24"/>
          <w:lang w:val="en-GB"/>
        </w:rPr>
      </w:pPr>
      <w:r w:rsidRPr="00A46A50">
        <w:rPr>
          <w:rStyle w:val="wdyuqq"/>
          <w:rFonts w:ascii="Lato" w:hAnsi="Lato" w:cs="Arial"/>
          <w:sz w:val="24"/>
          <w:szCs w:val="24"/>
        </w:rPr>
        <w:t>-We are</w:t>
      </w:r>
      <w:r w:rsidRPr="00A46A50">
        <w:rPr>
          <w:rStyle w:val="wdyuqq"/>
          <w:rFonts w:ascii="Lato" w:hAnsi="Lato" w:cs="Arial"/>
          <w:b/>
          <w:bCs/>
          <w:sz w:val="24"/>
          <w:szCs w:val="24"/>
        </w:rPr>
        <w:t xml:space="preserve"> </w:t>
      </w:r>
      <w:r w:rsidRPr="00A46A50">
        <w:rPr>
          <w:rStyle w:val="wdyuqq"/>
          <w:rFonts w:ascii="Lato" w:hAnsi="Lato" w:cs="Arial"/>
          <w:b/>
          <w:bCs/>
          <w:color w:val="ED7422"/>
          <w:sz w:val="24"/>
          <w:szCs w:val="24"/>
        </w:rPr>
        <w:t>Supportive</w:t>
      </w:r>
      <w:r w:rsidRPr="00A46A50">
        <w:rPr>
          <w:rStyle w:val="wdyuqq"/>
          <w:rFonts w:ascii="Lato" w:hAnsi="Lato" w:cs="Arial"/>
          <w:color w:val="345DAE"/>
          <w:sz w:val="24"/>
          <w:szCs w:val="24"/>
        </w:rPr>
        <w:t xml:space="preserve"> </w:t>
      </w:r>
      <w:r w:rsidRPr="00A46A50">
        <w:rPr>
          <w:rStyle w:val="wdyuqq"/>
          <w:rFonts w:ascii="Lato" w:hAnsi="Lato" w:cs="Arial"/>
          <w:sz w:val="24"/>
          <w:szCs w:val="24"/>
        </w:rPr>
        <w:t>by promoting opportunities for everyone so they can reach their full potential</w:t>
      </w:r>
    </w:p>
    <w:p w14:paraId="52BF76AA" w14:textId="77777777" w:rsidR="00562C3E" w:rsidRPr="00A46A50" w:rsidRDefault="00562C3E" w:rsidP="00562C3E">
      <w:pPr>
        <w:rPr>
          <w:rFonts w:ascii="Lato" w:hAnsi="Lato" w:cs="Arial"/>
          <w:sz w:val="24"/>
          <w:szCs w:val="24"/>
          <w:lang w:val="en-GB"/>
        </w:rPr>
      </w:pPr>
      <w:r w:rsidRPr="00A46A50">
        <w:rPr>
          <w:rStyle w:val="wdyuqq"/>
          <w:rFonts w:ascii="Lato" w:hAnsi="Lato" w:cs="Arial"/>
          <w:sz w:val="24"/>
          <w:szCs w:val="24"/>
        </w:rPr>
        <w:t xml:space="preserve">-We are very </w:t>
      </w:r>
      <w:r w:rsidRPr="00A46A50">
        <w:rPr>
          <w:rStyle w:val="wdyuqq"/>
          <w:rFonts w:ascii="Lato" w:hAnsi="Lato" w:cs="Arial"/>
          <w:b/>
          <w:bCs/>
          <w:color w:val="ED7422"/>
          <w:sz w:val="24"/>
          <w:szCs w:val="24"/>
        </w:rPr>
        <w:t>Ambitious</w:t>
      </w:r>
      <w:r w:rsidRPr="00A46A50">
        <w:rPr>
          <w:rStyle w:val="wdyuqq"/>
          <w:rFonts w:ascii="Lato" w:hAnsi="Lato" w:cs="Arial"/>
          <w:color w:val="345DAE"/>
          <w:sz w:val="24"/>
          <w:szCs w:val="24"/>
        </w:rPr>
        <w:t xml:space="preserve"> </w:t>
      </w:r>
      <w:r w:rsidRPr="00A46A50">
        <w:rPr>
          <w:rStyle w:val="wdyuqq"/>
          <w:rFonts w:ascii="Lato" w:hAnsi="Lato" w:cs="Arial"/>
          <w:sz w:val="24"/>
          <w:szCs w:val="24"/>
        </w:rPr>
        <w:t>to provide the best possible outcomes for the people who use our services</w:t>
      </w:r>
    </w:p>
    <w:p w14:paraId="1638350C" w14:textId="77777777" w:rsidR="00562C3E" w:rsidRPr="00A46A50" w:rsidRDefault="00562C3E" w:rsidP="00562C3E">
      <w:pPr>
        <w:rPr>
          <w:rFonts w:ascii="Lato" w:hAnsi="Lato" w:cs="Arial"/>
          <w:sz w:val="24"/>
          <w:szCs w:val="24"/>
          <w:lang w:val="en-GB"/>
        </w:rPr>
      </w:pPr>
      <w:r w:rsidRPr="00A46A50">
        <w:rPr>
          <w:rStyle w:val="wdyuqq"/>
          <w:rFonts w:ascii="Lato" w:hAnsi="Lato" w:cs="Arial"/>
          <w:sz w:val="24"/>
          <w:szCs w:val="24"/>
        </w:rPr>
        <w:t>-We are</w:t>
      </w:r>
      <w:r w:rsidRPr="00A46A50">
        <w:rPr>
          <w:rStyle w:val="wdyuqq"/>
          <w:rFonts w:ascii="Lato" w:hAnsi="Lato" w:cs="Arial"/>
          <w:b/>
          <w:bCs/>
          <w:sz w:val="24"/>
          <w:szCs w:val="24"/>
        </w:rPr>
        <w:t xml:space="preserve"> </w:t>
      </w:r>
      <w:r w:rsidRPr="00A46A50">
        <w:rPr>
          <w:rStyle w:val="wdyuqq"/>
          <w:rFonts w:ascii="Lato" w:hAnsi="Lato" w:cs="Arial"/>
          <w:b/>
          <w:bCs/>
          <w:color w:val="ED7422"/>
          <w:sz w:val="24"/>
          <w:szCs w:val="24"/>
        </w:rPr>
        <w:t>Loyal</w:t>
      </w:r>
      <w:r w:rsidRPr="00A46A50">
        <w:rPr>
          <w:rStyle w:val="wdyuqq"/>
          <w:rFonts w:ascii="Lato" w:hAnsi="Lato" w:cs="Arial"/>
          <w:color w:val="345DAE"/>
          <w:sz w:val="24"/>
          <w:szCs w:val="24"/>
        </w:rPr>
        <w:t xml:space="preserve"> </w:t>
      </w:r>
      <w:r w:rsidRPr="00A46A50">
        <w:rPr>
          <w:rStyle w:val="wdyuqq"/>
          <w:rFonts w:ascii="Lato" w:hAnsi="Lato" w:cs="Arial"/>
          <w:sz w:val="24"/>
          <w:szCs w:val="24"/>
        </w:rPr>
        <w:t xml:space="preserve">because we put the people that we support and our staff at the </w:t>
      </w:r>
      <w:proofErr w:type="spellStart"/>
      <w:r w:rsidRPr="00A46A50">
        <w:rPr>
          <w:rStyle w:val="wdyuqq"/>
          <w:rFonts w:ascii="Lato" w:hAnsi="Lato" w:cs="Arial"/>
          <w:sz w:val="24"/>
          <w:szCs w:val="24"/>
        </w:rPr>
        <w:t>centre</w:t>
      </w:r>
      <w:proofErr w:type="spellEnd"/>
      <w:r w:rsidRPr="00A46A50">
        <w:rPr>
          <w:rStyle w:val="wdyuqq"/>
          <w:rFonts w:ascii="Lato" w:hAnsi="Lato" w:cs="Arial"/>
          <w:sz w:val="24"/>
          <w:szCs w:val="24"/>
        </w:rPr>
        <w:t xml:space="preserve"> of everything we do, and we deliver on our promises. We also are committed to ensuring that our services </w:t>
      </w:r>
      <w:proofErr w:type="gramStart"/>
      <w:r w:rsidRPr="00A46A50">
        <w:rPr>
          <w:rStyle w:val="wdyuqq"/>
          <w:rFonts w:ascii="Lato" w:hAnsi="Lato" w:cs="Arial"/>
          <w:sz w:val="24"/>
          <w:szCs w:val="24"/>
        </w:rPr>
        <w:t>are meeting</w:t>
      </w:r>
      <w:proofErr w:type="gramEnd"/>
      <w:r w:rsidRPr="00A46A50">
        <w:rPr>
          <w:rStyle w:val="wdyuqq"/>
          <w:rFonts w:ascii="Lato" w:hAnsi="Lato" w:cs="Arial"/>
          <w:sz w:val="24"/>
          <w:szCs w:val="24"/>
        </w:rPr>
        <w:t xml:space="preserve"> the needs of all stakeholders.</w:t>
      </w:r>
    </w:p>
    <w:p w14:paraId="0557C64F" w14:textId="006699BF" w:rsidR="00562C3E" w:rsidRPr="00A46A50" w:rsidRDefault="00562C3E" w:rsidP="00562C3E">
      <w:pPr>
        <w:rPr>
          <w:rStyle w:val="wdyuqq"/>
          <w:rFonts w:ascii="Lato" w:hAnsi="Lato" w:cs="Arial"/>
          <w:sz w:val="24"/>
          <w:szCs w:val="24"/>
        </w:rPr>
      </w:pPr>
      <w:r w:rsidRPr="00A46A50">
        <w:rPr>
          <w:rStyle w:val="wdyuqq"/>
          <w:rFonts w:ascii="Lato" w:hAnsi="Lato" w:cs="Arial"/>
          <w:sz w:val="24"/>
          <w:szCs w:val="24"/>
        </w:rPr>
        <w:lastRenderedPageBreak/>
        <w:t>-We are</w:t>
      </w:r>
      <w:r w:rsidRPr="00A46A50">
        <w:rPr>
          <w:rStyle w:val="wdyuqq"/>
          <w:rFonts w:ascii="Lato" w:hAnsi="Lato" w:cs="Arial"/>
          <w:b/>
          <w:bCs/>
          <w:sz w:val="24"/>
          <w:szCs w:val="24"/>
        </w:rPr>
        <w:t xml:space="preserve"> </w:t>
      </w:r>
      <w:r w:rsidRPr="00A46A50">
        <w:rPr>
          <w:rStyle w:val="wdyuqq"/>
          <w:rFonts w:ascii="Lato" w:hAnsi="Lato" w:cs="Arial"/>
          <w:b/>
          <w:bCs/>
          <w:color w:val="ED7422"/>
          <w:sz w:val="24"/>
          <w:szCs w:val="24"/>
        </w:rPr>
        <w:t>Unique</w:t>
      </w:r>
      <w:r w:rsidRPr="00A46A50">
        <w:rPr>
          <w:rStyle w:val="wdyuqq"/>
          <w:rFonts w:ascii="Lato" w:hAnsi="Lato" w:cs="Arial"/>
          <w:color w:val="345DAE"/>
          <w:sz w:val="24"/>
          <w:szCs w:val="24"/>
        </w:rPr>
        <w:t xml:space="preserve"> </w:t>
      </w:r>
      <w:r w:rsidRPr="00A46A50">
        <w:rPr>
          <w:rStyle w:val="wdyuqq"/>
          <w:rFonts w:ascii="Lato" w:hAnsi="Lato" w:cs="Arial"/>
          <w:sz w:val="24"/>
          <w:szCs w:val="24"/>
        </w:rPr>
        <w:t>because we are ambitious and innovative about the diversity of the services that we provide without compromising quality</w:t>
      </w:r>
    </w:p>
    <w:p w14:paraId="135F79FA" w14:textId="77777777" w:rsidR="00562C3E" w:rsidRPr="00A46A50" w:rsidRDefault="00562C3E" w:rsidP="00562C3E">
      <w:pPr>
        <w:rPr>
          <w:rStyle w:val="wdyuqq"/>
          <w:rFonts w:ascii="Lato" w:hAnsi="Lato" w:cs="Arial"/>
          <w:sz w:val="24"/>
          <w:szCs w:val="24"/>
          <w:lang w:val="en-GB"/>
        </w:rPr>
      </w:pPr>
      <w:r w:rsidRPr="00A46A50">
        <w:rPr>
          <w:rStyle w:val="wdyuqq"/>
          <w:rFonts w:ascii="Lato" w:hAnsi="Lato" w:cs="Arial"/>
          <w:sz w:val="24"/>
          <w:szCs w:val="24"/>
        </w:rPr>
        <w:t xml:space="preserve">-We are </w:t>
      </w:r>
      <w:r w:rsidRPr="00A46A50">
        <w:rPr>
          <w:rStyle w:val="wdyuqq"/>
          <w:rFonts w:ascii="Lato" w:hAnsi="Lato" w:cs="Arial"/>
          <w:b/>
          <w:bCs/>
          <w:color w:val="ED7422"/>
          <w:sz w:val="24"/>
          <w:szCs w:val="24"/>
        </w:rPr>
        <w:t>Transparent</w:t>
      </w:r>
      <w:r w:rsidRPr="00A46A50">
        <w:rPr>
          <w:rStyle w:val="wdyuqq"/>
          <w:rFonts w:ascii="Lato" w:hAnsi="Lato" w:cs="Arial"/>
          <w:color w:val="345DAE"/>
          <w:sz w:val="24"/>
          <w:szCs w:val="24"/>
        </w:rPr>
        <w:t xml:space="preserve"> </w:t>
      </w:r>
      <w:r w:rsidRPr="00A46A50">
        <w:rPr>
          <w:rStyle w:val="wdyuqq"/>
          <w:rFonts w:ascii="Lato" w:hAnsi="Lato" w:cs="Arial"/>
          <w:sz w:val="24"/>
          <w:szCs w:val="24"/>
        </w:rPr>
        <w:t>by being open, honest and fostering a culture of mutual respect. We promote a culture where we learn by our experiences, and we are committed to doing things better and setting the highest standards in what we do.</w:t>
      </w:r>
    </w:p>
    <w:p w14:paraId="50D724EA" w14:textId="77777777" w:rsidR="00562C3E" w:rsidRPr="00A46A50" w:rsidRDefault="00562C3E" w:rsidP="00562C3E">
      <w:pPr>
        <w:rPr>
          <w:rStyle w:val="wdyuqq"/>
          <w:rFonts w:ascii="Lato" w:hAnsi="Lato" w:cs="Arial"/>
          <w:sz w:val="24"/>
          <w:szCs w:val="24"/>
          <w:lang w:val="en-GB"/>
        </w:rPr>
      </w:pPr>
      <w:r w:rsidRPr="00A46A50">
        <w:rPr>
          <w:rStyle w:val="wdyuqq"/>
          <w:rFonts w:ascii="Lato" w:hAnsi="Lato" w:cs="Arial"/>
          <w:sz w:val="24"/>
          <w:szCs w:val="24"/>
        </w:rPr>
        <w:t xml:space="preserve">-We are </w:t>
      </w:r>
      <w:r w:rsidRPr="00A46A50">
        <w:rPr>
          <w:rStyle w:val="wdyuqq"/>
          <w:rFonts w:ascii="Lato" w:hAnsi="Lato" w:cs="Arial"/>
          <w:b/>
          <w:bCs/>
          <w:color w:val="ED7422"/>
          <w:sz w:val="24"/>
          <w:szCs w:val="24"/>
        </w:rPr>
        <w:t>Engaging</w:t>
      </w:r>
      <w:r w:rsidRPr="00A46A50">
        <w:rPr>
          <w:rStyle w:val="wdyuqq"/>
          <w:rFonts w:ascii="Lato" w:hAnsi="Lato" w:cs="Arial"/>
          <w:color w:val="345DAE"/>
          <w:sz w:val="24"/>
          <w:szCs w:val="24"/>
        </w:rPr>
        <w:t xml:space="preserve"> </w:t>
      </w:r>
      <w:r w:rsidRPr="00A46A50">
        <w:rPr>
          <w:rStyle w:val="wdyuqq"/>
          <w:rFonts w:ascii="Lato" w:hAnsi="Lato" w:cs="Arial"/>
          <w:sz w:val="24"/>
          <w:szCs w:val="24"/>
        </w:rPr>
        <w:t>because we work in partnership with the people that we support, our staff and all our stakeholders</w:t>
      </w:r>
    </w:p>
    <w:p w14:paraId="68B00E94" w14:textId="77777777" w:rsidR="00562C3E" w:rsidRPr="00A46A50" w:rsidRDefault="00562C3E" w:rsidP="00562C3E">
      <w:pPr>
        <w:rPr>
          <w:rFonts w:ascii="Lato" w:hAnsi="Lato" w:cs="Arial"/>
          <w:sz w:val="24"/>
          <w:szCs w:val="24"/>
          <w:lang w:val="en-GB"/>
        </w:rPr>
      </w:pPr>
      <w:r w:rsidRPr="00A46A50">
        <w:rPr>
          <w:rStyle w:val="wdyuqq"/>
          <w:rFonts w:ascii="Lato" w:hAnsi="Lato" w:cs="Arial"/>
          <w:sz w:val="24"/>
          <w:szCs w:val="24"/>
        </w:rPr>
        <w:t xml:space="preserve">-We encourage everyone to experience a </w:t>
      </w:r>
      <w:r w:rsidRPr="00A46A50">
        <w:rPr>
          <w:rStyle w:val="wdyuqq"/>
          <w:rFonts w:ascii="Lato" w:hAnsi="Lato" w:cs="Arial"/>
          <w:b/>
          <w:bCs/>
          <w:color w:val="ED7422"/>
          <w:sz w:val="24"/>
          <w:szCs w:val="24"/>
        </w:rPr>
        <w:t>Meaningful</w:t>
      </w:r>
      <w:r w:rsidRPr="00A46A50">
        <w:rPr>
          <w:rStyle w:val="wdyuqq"/>
          <w:rFonts w:ascii="Lato" w:hAnsi="Lato" w:cs="Arial"/>
          <w:color w:val="345DAE"/>
          <w:sz w:val="24"/>
          <w:szCs w:val="24"/>
        </w:rPr>
        <w:t xml:space="preserve"> </w:t>
      </w:r>
      <w:r w:rsidRPr="00A46A50">
        <w:rPr>
          <w:rStyle w:val="wdyuqq"/>
          <w:rFonts w:ascii="Lato" w:hAnsi="Lato" w:cs="Arial"/>
          <w:sz w:val="24"/>
          <w:szCs w:val="24"/>
        </w:rPr>
        <w:t>life by being aspirational and by offering opportunities</w:t>
      </w:r>
    </w:p>
    <w:p w14:paraId="2956B7D1" w14:textId="4C1B6135" w:rsidR="00562C3E" w:rsidRPr="00A46A50" w:rsidRDefault="00EB7BF5" w:rsidP="00562C3E">
      <w:pPr>
        <w:pStyle w:val="Heading1"/>
        <w:spacing w:line="276" w:lineRule="auto"/>
        <w:rPr>
          <w:rStyle w:val="wdyuqq"/>
          <w:rFonts w:ascii="Lato" w:hAnsi="Lato"/>
          <w:color w:val="345DAE"/>
          <w:sz w:val="28"/>
          <w:szCs w:val="28"/>
          <w:lang w:val="en-GB"/>
        </w:rPr>
      </w:pPr>
      <w:r w:rsidRPr="00A46A50">
        <w:rPr>
          <w:rFonts w:ascii="Lato" w:hAnsi="Lato"/>
          <w:color w:val="345DAE"/>
          <w:sz w:val="28"/>
          <w:szCs w:val="28"/>
          <w:lang w:val="en-GB"/>
        </w:rPr>
        <w:t>Key</w:t>
      </w:r>
      <w:r w:rsidR="00562C3E" w:rsidRPr="00A46A50">
        <w:rPr>
          <w:rFonts w:ascii="Lato" w:hAnsi="Lato"/>
          <w:color w:val="345DAE"/>
          <w:sz w:val="28"/>
          <w:szCs w:val="28"/>
          <w:lang w:val="en-GB"/>
        </w:rPr>
        <w:t xml:space="preserve"> Responsibilities </w:t>
      </w:r>
    </w:p>
    <w:p w14:paraId="75D40BFD" w14:textId="77777777" w:rsidR="008011ED" w:rsidRPr="00A46A50" w:rsidRDefault="008011ED" w:rsidP="008011ED">
      <w:pPr>
        <w:spacing w:before="100" w:beforeAutospacing="1" w:after="100" w:afterAutospacing="1" w:line="240" w:lineRule="auto"/>
        <w:outlineLvl w:val="1"/>
        <w:rPr>
          <w:rFonts w:ascii="Lato" w:eastAsia="Times New Roman" w:hAnsi="Lato" w:cs="Arial"/>
          <w:b/>
          <w:bCs/>
          <w:sz w:val="36"/>
          <w:szCs w:val="36"/>
          <w:lang w:eastAsia="en-GB"/>
        </w:rPr>
      </w:pPr>
      <w:r w:rsidRPr="00A46A50">
        <w:rPr>
          <w:rFonts w:ascii="Lato" w:eastAsia="Times New Roman" w:hAnsi="Lato" w:cs="Arial"/>
          <w:b/>
          <w:bCs/>
          <w:sz w:val="36"/>
          <w:szCs w:val="36"/>
          <w:lang w:eastAsia="en-GB"/>
        </w:rPr>
        <w:t>Leadership and Supervision</w:t>
      </w:r>
    </w:p>
    <w:p w14:paraId="62DCD448" w14:textId="77777777" w:rsidR="008011ED" w:rsidRPr="00A46A50" w:rsidRDefault="008011ED" w:rsidP="00A46A50">
      <w:pPr>
        <w:numPr>
          <w:ilvl w:val="0"/>
          <w:numId w:val="1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Lead by example and promote a culture of person-</w:t>
      </w:r>
      <w:proofErr w:type="spellStart"/>
      <w:r w:rsidRPr="00A46A50">
        <w:rPr>
          <w:rFonts w:ascii="Lato" w:eastAsia="Times New Roman" w:hAnsi="Lato" w:cs="Arial"/>
          <w:sz w:val="24"/>
          <w:szCs w:val="24"/>
          <w:lang w:eastAsia="en-GB"/>
        </w:rPr>
        <w:t>centred</w:t>
      </w:r>
      <w:proofErr w:type="spellEnd"/>
      <w:r w:rsidRPr="00A46A50">
        <w:rPr>
          <w:rFonts w:ascii="Lato" w:eastAsia="Times New Roman" w:hAnsi="Lato" w:cs="Arial"/>
          <w:sz w:val="24"/>
          <w:szCs w:val="24"/>
          <w:lang w:eastAsia="en-GB"/>
        </w:rPr>
        <w:t>, high-quality care.</w:t>
      </w:r>
    </w:p>
    <w:p w14:paraId="4CC8B33C" w14:textId="77777777" w:rsidR="008011ED" w:rsidRPr="00A46A50" w:rsidRDefault="008011ED" w:rsidP="00A46A50">
      <w:pPr>
        <w:numPr>
          <w:ilvl w:val="0"/>
          <w:numId w:val="1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Provide day-to-day guidance, support, and mentoring to Support Workers.</w:t>
      </w:r>
    </w:p>
    <w:p w14:paraId="4A90DFE9" w14:textId="77777777" w:rsidR="008011ED" w:rsidRPr="00A46A50" w:rsidRDefault="008011ED" w:rsidP="00A46A50">
      <w:pPr>
        <w:numPr>
          <w:ilvl w:val="0"/>
          <w:numId w:val="1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 xml:space="preserve">Allocate tasks and responsibilities during shifts to ensure safe and effective </w:t>
      </w:r>
      <w:proofErr w:type="gramStart"/>
      <w:r w:rsidRPr="00A46A50">
        <w:rPr>
          <w:rFonts w:ascii="Lato" w:eastAsia="Times New Roman" w:hAnsi="Lato" w:cs="Arial"/>
          <w:sz w:val="24"/>
          <w:szCs w:val="24"/>
          <w:lang w:eastAsia="en-GB"/>
        </w:rPr>
        <w:t>service delivery</w:t>
      </w:r>
      <w:proofErr w:type="gramEnd"/>
      <w:r w:rsidRPr="00A46A50">
        <w:rPr>
          <w:rFonts w:ascii="Lato" w:eastAsia="Times New Roman" w:hAnsi="Lato" w:cs="Arial"/>
          <w:sz w:val="24"/>
          <w:szCs w:val="24"/>
          <w:lang w:eastAsia="en-GB"/>
        </w:rPr>
        <w:t>.</w:t>
      </w:r>
    </w:p>
    <w:p w14:paraId="32EAC2B0" w14:textId="77777777" w:rsidR="008011ED" w:rsidRPr="00A46A50" w:rsidRDefault="008011ED" w:rsidP="00A46A50">
      <w:pPr>
        <w:numPr>
          <w:ilvl w:val="0"/>
          <w:numId w:val="1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Conduct shift handovers and ensure effective communication between team members.</w:t>
      </w:r>
    </w:p>
    <w:p w14:paraId="733BB9FE" w14:textId="77777777" w:rsidR="008011ED" w:rsidRPr="00A46A50" w:rsidRDefault="008011ED" w:rsidP="00A46A50">
      <w:pPr>
        <w:numPr>
          <w:ilvl w:val="0"/>
          <w:numId w:val="1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Support the induction, training, and development of new staff.</w:t>
      </w:r>
    </w:p>
    <w:p w14:paraId="555B403B" w14:textId="77777777" w:rsidR="008011ED" w:rsidRPr="00A46A50" w:rsidRDefault="008011ED" w:rsidP="00A46A50">
      <w:pPr>
        <w:numPr>
          <w:ilvl w:val="0"/>
          <w:numId w:val="1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 xml:space="preserve">Contribute to staff </w:t>
      </w:r>
      <w:proofErr w:type="gramStart"/>
      <w:r w:rsidRPr="00A46A50">
        <w:rPr>
          <w:rFonts w:ascii="Lato" w:eastAsia="Times New Roman" w:hAnsi="Lato" w:cs="Arial"/>
          <w:sz w:val="24"/>
          <w:szCs w:val="24"/>
          <w:lang w:eastAsia="en-GB"/>
        </w:rPr>
        <w:t>supervisions</w:t>
      </w:r>
      <w:proofErr w:type="gramEnd"/>
      <w:r w:rsidRPr="00A46A50">
        <w:rPr>
          <w:rFonts w:ascii="Lato" w:eastAsia="Times New Roman" w:hAnsi="Lato" w:cs="Arial"/>
          <w:sz w:val="24"/>
          <w:szCs w:val="24"/>
          <w:lang w:eastAsia="en-GB"/>
        </w:rPr>
        <w:t>, competency assessments, and performance discussions as delegated by management.</w:t>
      </w:r>
    </w:p>
    <w:p w14:paraId="28BBF41F" w14:textId="77777777" w:rsidR="008011ED" w:rsidRPr="00A46A50" w:rsidRDefault="008011ED" w:rsidP="00A46A50">
      <w:pPr>
        <w:numPr>
          <w:ilvl w:val="0"/>
          <w:numId w:val="1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Promote teamwork, professionalism, and positive working relationships.</w:t>
      </w:r>
    </w:p>
    <w:p w14:paraId="4D911730" w14:textId="77777777" w:rsidR="008011ED" w:rsidRPr="00A46A50" w:rsidRDefault="008011ED" w:rsidP="00A46A50">
      <w:pPr>
        <w:numPr>
          <w:ilvl w:val="0"/>
          <w:numId w:val="1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Act as the senior person on shift and respond appropriately to emergencies and incidents.</w:t>
      </w:r>
    </w:p>
    <w:p w14:paraId="523362AE" w14:textId="77777777" w:rsidR="008011ED" w:rsidRPr="00A46A50" w:rsidRDefault="008011ED" w:rsidP="00A46A50">
      <w:pPr>
        <w:numPr>
          <w:ilvl w:val="0"/>
          <w:numId w:val="1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Deputise for the Team Leader or Manager when required.</w:t>
      </w:r>
    </w:p>
    <w:p w14:paraId="185D89AD" w14:textId="77777777" w:rsidR="008011ED" w:rsidRPr="00A46A50" w:rsidRDefault="008011ED" w:rsidP="008011ED">
      <w:pPr>
        <w:spacing w:before="100" w:beforeAutospacing="1" w:after="100" w:afterAutospacing="1" w:line="240" w:lineRule="auto"/>
        <w:outlineLvl w:val="1"/>
        <w:rPr>
          <w:rFonts w:ascii="Lato" w:eastAsia="Times New Roman" w:hAnsi="Lato" w:cs="Arial"/>
          <w:b/>
          <w:bCs/>
          <w:sz w:val="36"/>
          <w:szCs w:val="36"/>
          <w:lang w:eastAsia="en-GB"/>
        </w:rPr>
      </w:pPr>
      <w:r w:rsidRPr="00A46A50">
        <w:rPr>
          <w:rFonts w:ascii="Lato" w:eastAsia="Times New Roman" w:hAnsi="Lato" w:cs="Arial"/>
          <w:b/>
          <w:bCs/>
          <w:sz w:val="36"/>
          <w:szCs w:val="36"/>
          <w:lang w:eastAsia="en-GB"/>
        </w:rPr>
        <w:t>Person-</w:t>
      </w:r>
      <w:proofErr w:type="spellStart"/>
      <w:r w:rsidRPr="00A46A50">
        <w:rPr>
          <w:rFonts w:ascii="Lato" w:eastAsia="Times New Roman" w:hAnsi="Lato" w:cs="Arial"/>
          <w:b/>
          <w:bCs/>
          <w:sz w:val="36"/>
          <w:szCs w:val="36"/>
          <w:lang w:eastAsia="en-GB"/>
        </w:rPr>
        <w:t>Centred</w:t>
      </w:r>
      <w:proofErr w:type="spellEnd"/>
      <w:r w:rsidRPr="00A46A50">
        <w:rPr>
          <w:rFonts w:ascii="Lato" w:eastAsia="Times New Roman" w:hAnsi="Lato" w:cs="Arial"/>
          <w:b/>
          <w:bCs/>
          <w:sz w:val="36"/>
          <w:szCs w:val="36"/>
          <w:lang w:eastAsia="en-GB"/>
        </w:rPr>
        <w:t xml:space="preserve"> Care and Support</w:t>
      </w:r>
    </w:p>
    <w:p w14:paraId="57776ADE" w14:textId="77777777" w:rsidR="008011ED" w:rsidRPr="00A46A50" w:rsidRDefault="008011ED" w:rsidP="008011ED">
      <w:p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Ensure individuals receive support that:</w:t>
      </w:r>
    </w:p>
    <w:p w14:paraId="1B4BA942" w14:textId="77777777" w:rsidR="008011ED" w:rsidRPr="00A46A50" w:rsidRDefault="008011ED" w:rsidP="00A46A50">
      <w:pPr>
        <w:numPr>
          <w:ilvl w:val="0"/>
          <w:numId w:val="12"/>
        </w:numPr>
        <w:spacing w:before="100" w:beforeAutospacing="1" w:after="100" w:afterAutospacing="1" w:line="240" w:lineRule="auto"/>
        <w:rPr>
          <w:rFonts w:ascii="Lato" w:eastAsia="Times New Roman" w:hAnsi="Lato" w:cs="Arial"/>
          <w:sz w:val="24"/>
          <w:szCs w:val="24"/>
          <w:lang w:eastAsia="en-GB"/>
        </w:rPr>
      </w:pPr>
      <w:proofErr w:type="gramStart"/>
      <w:r w:rsidRPr="00A46A50">
        <w:rPr>
          <w:rFonts w:ascii="Lato" w:eastAsia="Times New Roman" w:hAnsi="Lato" w:cs="Arial"/>
          <w:sz w:val="24"/>
          <w:szCs w:val="24"/>
          <w:lang w:eastAsia="en-GB"/>
        </w:rPr>
        <w:t>Is</w:t>
      </w:r>
      <w:proofErr w:type="gramEnd"/>
      <w:r w:rsidRPr="00A46A50">
        <w:rPr>
          <w:rFonts w:ascii="Lato" w:eastAsia="Times New Roman" w:hAnsi="Lato" w:cs="Arial"/>
          <w:sz w:val="24"/>
          <w:szCs w:val="24"/>
          <w:lang w:eastAsia="en-GB"/>
        </w:rPr>
        <w:t xml:space="preserve"> tailored to their assessed needs, wishes, goals, and aspirations.</w:t>
      </w:r>
    </w:p>
    <w:p w14:paraId="40A8FDF3" w14:textId="77777777" w:rsidR="008011ED" w:rsidRPr="00A46A50" w:rsidRDefault="008011ED" w:rsidP="00A46A50">
      <w:pPr>
        <w:numPr>
          <w:ilvl w:val="0"/>
          <w:numId w:val="12"/>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Promotes independence, dignity, privacy, and choice.</w:t>
      </w:r>
    </w:p>
    <w:p w14:paraId="2E233D3A" w14:textId="77777777" w:rsidR="008011ED" w:rsidRPr="00A46A50" w:rsidRDefault="008011ED" w:rsidP="00A46A50">
      <w:pPr>
        <w:numPr>
          <w:ilvl w:val="0"/>
          <w:numId w:val="12"/>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Supports the development of daily living skills and personal outcomes.</w:t>
      </w:r>
    </w:p>
    <w:p w14:paraId="18F0ADC5" w14:textId="77777777" w:rsidR="008011ED" w:rsidRPr="00A46A50" w:rsidRDefault="008011ED" w:rsidP="00A46A50">
      <w:pPr>
        <w:numPr>
          <w:ilvl w:val="0"/>
          <w:numId w:val="12"/>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Encourages active participation in community life, employment, education, and social activities.</w:t>
      </w:r>
    </w:p>
    <w:p w14:paraId="64470DEB" w14:textId="77777777" w:rsidR="008011ED" w:rsidRPr="00A46A50" w:rsidRDefault="008011ED" w:rsidP="00A46A50">
      <w:pPr>
        <w:numPr>
          <w:ilvl w:val="0"/>
          <w:numId w:val="12"/>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Respects diversity, equality, culture, religion, sexuality, and personal identity.</w:t>
      </w:r>
    </w:p>
    <w:p w14:paraId="3C775833" w14:textId="77777777" w:rsidR="00E4165E" w:rsidRDefault="00E4165E" w:rsidP="008011ED">
      <w:pPr>
        <w:spacing w:before="100" w:beforeAutospacing="1" w:after="100" w:afterAutospacing="1" w:line="240" w:lineRule="auto"/>
        <w:rPr>
          <w:rFonts w:ascii="Lato" w:eastAsia="Times New Roman" w:hAnsi="Lato" w:cs="Arial"/>
          <w:sz w:val="24"/>
          <w:szCs w:val="24"/>
          <w:lang w:eastAsia="en-GB"/>
        </w:rPr>
      </w:pPr>
    </w:p>
    <w:p w14:paraId="14EDE8C9" w14:textId="5D7DC18E" w:rsidR="008011ED" w:rsidRPr="00A46A50" w:rsidRDefault="008011ED" w:rsidP="008011ED">
      <w:p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lastRenderedPageBreak/>
        <w:t>Support individuals to:</w:t>
      </w:r>
    </w:p>
    <w:p w14:paraId="06081687" w14:textId="77777777" w:rsidR="008011ED" w:rsidRPr="00A46A50" w:rsidRDefault="008011ED" w:rsidP="00A46A50">
      <w:pPr>
        <w:numPr>
          <w:ilvl w:val="0"/>
          <w:numId w:val="13"/>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Maintain meaningful relationships and social networks.</w:t>
      </w:r>
    </w:p>
    <w:p w14:paraId="7F54F2A9" w14:textId="77777777" w:rsidR="008011ED" w:rsidRPr="00A46A50" w:rsidRDefault="008011ED" w:rsidP="00A46A50">
      <w:pPr>
        <w:numPr>
          <w:ilvl w:val="0"/>
          <w:numId w:val="13"/>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Participate in activities that promote wellbeing and inclusion.</w:t>
      </w:r>
    </w:p>
    <w:p w14:paraId="78EE3161" w14:textId="77777777" w:rsidR="008011ED" w:rsidRPr="00A46A50" w:rsidRDefault="008011ED" w:rsidP="00A46A50">
      <w:pPr>
        <w:numPr>
          <w:ilvl w:val="0"/>
          <w:numId w:val="13"/>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Develop confidence, independence, and self-esteem.</w:t>
      </w:r>
    </w:p>
    <w:p w14:paraId="64E95D55" w14:textId="77777777" w:rsidR="008011ED" w:rsidRPr="00A46A50" w:rsidRDefault="008011ED" w:rsidP="00A46A50">
      <w:pPr>
        <w:numPr>
          <w:ilvl w:val="0"/>
          <w:numId w:val="13"/>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Access advocacy services when required.</w:t>
      </w:r>
    </w:p>
    <w:p w14:paraId="67AE72E6" w14:textId="77777777" w:rsidR="008011ED" w:rsidRPr="00A46A50" w:rsidRDefault="008011ED" w:rsidP="008011ED">
      <w:pPr>
        <w:spacing w:before="100" w:beforeAutospacing="1" w:after="100" w:afterAutospacing="1" w:line="240" w:lineRule="auto"/>
        <w:outlineLvl w:val="1"/>
        <w:rPr>
          <w:rFonts w:ascii="Lato" w:eastAsia="Times New Roman" w:hAnsi="Lato" w:cs="Arial"/>
          <w:b/>
          <w:bCs/>
          <w:sz w:val="36"/>
          <w:szCs w:val="36"/>
          <w:lang w:eastAsia="en-GB"/>
        </w:rPr>
      </w:pPr>
      <w:r w:rsidRPr="00A46A50">
        <w:rPr>
          <w:rFonts w:ascii="Lato" w:eastAsia="Times New Roman" w:hAnsi="Lato" w:cs="Arial"/>
          <w:b/>
          <w:bCs/>
          <w:sz w:val="36"/>
          <w:szCs w:val="36"/>
          <w:lang w:eastAsia="en-GB"/>
        </w:rPr>
        <w:t>Care Planning and Outcome Monitoring</w:t>
      </w:r>
    </w:p>
    <w:p w14:paraId="2A7AC669" w14:textId="77777777" w:rsidR="008011ED" w:rsidRPr="00A46A50" w:rsidRDefault="008011ED" w:rsidP="00A46A50">
      <w:pPr>
        <w:numPr>
          <w:ilvl w:val="0"/>
          <w:numId w:val="14"/>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Support the development, implementation, and review of care plans, risk assessments, and support plans.</w:t>
      </w:r>
    </w:p>
    <w:p w14:paraId="431A705A" w14:textId="77777777" w:rsidR="008011ED" w:rsidRPr="00A46A50" w:rsidRDefault="008011ED" w:rsidP="00A46A50">
      <w:pPr>
        <w:numPr>
          <w:ilvl w:val="0"/>
          <w:numId w:val="14"/>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Ensure care documentation remains accurate, person-</w:t>
      </w:r>
      <w:proofErr w:type="spellStart"/>
      <w:r w:rsidRPr="00A46A50">
        <w:rPr>
          <w:rFonts w:ascii="Lato" w:eastAsia="Times New Roman" w:hAnsi="Lato" w:cs="Arial"/>
          <w:sz w:val="24"/>
          <w:szCs w:val="24"/>
          <w:lang w:eastAsia="en-GB"/>
        </w:rPr>
        <w:t>centred</w:t>
      </w:r>
      <w:proofErr w:type="spellEnd"/>
      <w:r w:rsidRPr="00A46A50">
        <w:rPr>
          <w:rFonts w:ascii="Lato" w:eastAsia="Times New Roman" w:hAnsi="Lato" w:cs="Arial"/>
          <w:sz w:val="24"/>
          <w:szCs w:val="24"/>
          <w:lang w:eastAsia="en-GB"/>
        </w:rPr>
        <w:t>, and up to date.</w:t>
      </w:r>
    </w:p>
    <w:p w14:paraId="68550E1A" w14:textId="77777777" w:rsidR="008011ED" w:rsidRPr="00A46A50" w:rsidRDefault="008011ED" w:rsidP="00A46A50">
      <w:pPr>
        <w:numPr>
          <w:ilvl w:val="0"/>
          <w:numId w:val="14"/>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Monitor progress against agreed outcomes and identify opportunities for development and increased independence.</w:t>
      </w:r>
    </w:p>
    <w:p w14:paraId="220ADA62" w14:textId="77777777" w:rsidR="008011ED" w:rsidRPr="00A46A50" w:rsidRDefault="008011ED" w:rsidP="00A46A50">
      <w:pPr>
        <w:numPr>
          <w:ilvl w:val="0"/>
          <w:numId w:val="14"/>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Contribute to multidisciplinary reviews and meetings.</w:t>
      </w:r>
    </w:p>
    <w:p w14:paraId="15689A66" w14:textId="77777777" w:rsidR="008011ED" w:rsidRPr="00A46A50" w:rsidRDefault="008011ED" w:rsidP="00A46A50">
      <w:pPr>
        <w:numPr>
          <w:ilvl w:val="0"/>
          <w:numId w:val="14"/>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Ensure key working responsibilities are completed effectively.</w:t>
      </w:r>
    </w:p>
    <w:p w14:paraId="68F808C1" w14:textId="77777777" w:rsidR="008011ED" w:rsidRPr="00A46A50" w:rsidRDefault="008011ED" w:rsidP="008011ED">
      <w:pPr>
        <w:spacing w:before="100" w:beforeAutospacing="1" w:after="100" w:afterAutospacing="1" w:line="240" w:lineRule="auto"/>
        <w:outlineLvl w:val="1"/>
        <w:rPr>
          <w:rFonts w:ascii="Lato" w:eastAsia="Times New Roman" w:hAnsi="Lato" w:cs="Arial"/>
          <w:b/>
          <w:bCs/>
          <w:sz w:val="36"/>
          <w:szCs w:val="36"/>
          <w:lang w:eastAsia="en-GB"/>
        </w:rPr>
      </w:pPr>
      <w:r w:rsidRPr="00A46A50">
        <w:rPr>
          <w:rFonts w:ascii="Lato" w:eastAsia="Times New Roman" w:hAnsi="Lato" w:cs="Arial"/>
          <w:b/>
          <w:bCs/>
          <w:sz w:val="36"/>
          <w:szCs w:val="36"/>
          <w:lang w:eastAsia="en-GB"/>
        </w:rPr>
        <w:t>Health and Wellbeing</w:t>
      </w:r>
    </w:p>
    <w:p w14:paraId="0E74BBD1" w14:textId="77777777" w:rsidR="008011ED" w:rsidRPr="00A46A50" w:rsidRDefault="008011ED" w:rsidP="00A46A50">
      <w:pPr>
        <w:numPr>
          <w:ilvl w:val="0"/>
          <w:numId w:val="15"/>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Support individuals to access healthcare services and attend appointments.</w:t>
      </w:r>
    </w:p>
    <w:p w14:paraId="2F560363" w14:textId="77777777" w:rsidR="008011ED" w:rsidRPr="00A46A50" w:rsidRDefault="008011ED" w:rsidP="00A46A50">
      <w:pPr>
        <w:numPr>
          <w:ilvl w:val="0"/>
          <w:numId w:val="15"/>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Monitor health conditions and identify concerns requiring intervention.</w:t>
      </w:r>
    </w:p>
    <w:p w14:paraId="11CCCB3A" w14:textId="77777777" w:rsidR="008011ED" w:rsidRPr="00A46A50" w:rsidRDefault="008011ED" w:rsidP="00A46A50">
      <w:pPr>
        <w:numPr>
          <w:ilvl w:val="0"/>
          <w:numId w:val="15"/>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Liaise with healthcare professionals including GPs, Community Nurses, Psychiatrists, Occupational Therapists, and Social Workers.</w:t>
      </w:r>
    </w:p>
    <w:p w14:paraId="789D36E0" w14:textId="77777777" w:rsidR="008011ED" w:rsidRPr="00A46A50" w:rsidRDefault="008011ED" w:rsidP="00A46A50">
      <w:pPr>
        <w:numPr>
          <w:ilvl w:val="0"/>
          <w:numId w:val="15"/>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Promote healthy lifestyles including nutrition, hydration, exercise, and emotional wellbeing.</w:t>
      </w:r>
    </w:p>
    <w:p w14:paraId="424F222A" w14:textId="77777777" w:rsidR="008011ED" w:rsidRPr="00A46A50" w:rsidRDefault="008011ED" w:rsidP="00A46A50">
      <w:pPr>
        <w:numPr>
          <w:ilvl w:val="0"/>
          <w:numId w:val="15"/>
        </w:numPr>
        <w:spacing w:before="100" w:beforeAutospacing="1" w:after="100" w:afterAutospacing="1" w:line="240" w:lineRule="auto"/>
        <w:rPr>
          <w:rFonts w:ascii="Lato" w:eastAsia="Times New Roman" w:hAnsi="Lato" w:cs="Arial"/>
          <w:sz w:val="24"/>
          <w:szCs w:val="24"/>
          <w:lang w:eastAsia="en-GB"/>
        </w:rPr>
      </w:pPr>
      <w:proofErr w:type="gramStart"/>
      <w:r w:rsidRPr="00A46A50">
        <w:rPr>
          <w:rFonts w:ascii="Lato" w:eastAsia="Times New Roman" w:hAnsi="Lato" w:cs="Arial"/>
          <w:sz w:val="24"/>
          <w:szCs w:val="24"/>
          <w:lang w:eastAsia="en-GB"/>
        </w:rPr>
        <w:t>Support</w:t>
      </w:r>
      <w:proofErr w:type="gramEnd"/>
      <w:r w:rsidRPr="00A46A50">
        <w:rPr>
          <w:rFonts w:ascii="Lato" w:eastAsia="Times New Roman" w:hAnsi="Lato" w:cs="Arial"/>
          <w:sz w:val="24"/>
          <w:szCs w:val="24"/>
          <w:lang w:eastAsia="en-GB"/>
        </w:rPr>
        <w:t xml:space="preserve"> individuals with personal care needs where required.</w:t>
      </w:r>
    </w:p>
    <w:p w14:paraId="70DE8996" w14:textId="77777777" w:rsidR="008011ED" w:rsidRPr="00A46A50" w:rsidRDefault="008011ED" w:rsidP="008011ED">
      <w:pPr>
        <w:spacing w:before="100" w:beforeAutospacing="1" w:after="100" w:afterAutospacing="1" w:line="240" w:lineRule="auto"/>
        <w:outlineLvl w:val="1"/>
        <w:rPr>
          <w:rFonts w:ascii="Lato" w:eastAsia="Times New Roman" w:hAnsi="Lato" w:cs="Arial"/>
          <w:b/>
          <w:bCs/>
          <w:sz w:val="36"/>
          <w:szCs w:val="36"/>
          <w:lang w:eastAsia="en-GB"/>
        </w:rPr>
      </w:pPr>
      <w:r w:rsidRPr="00A46A50">
        <w:rPr>
          <w:rFonts w:ascii="Lato" w:eastAsia="Times New Roman" w:hAnsi="Lato" w:cs="Arial"/>
          <w:b/>
          <w:bCs/>
          <w:sz w:val="36"/>
          <w:szCs w:val="36"/>
          <w:lang w:eastAsia="en-GB"/>
        </w:rPr>
        <w:t>Medication Management</w:t>
      </w:r>
    </w:p>
    <w:p w14:paraId="245121A6" w14:textId="77777777" w:rsidR="008011ED" w:rsidRPr="00A46A50" w:rsidRDefault="008011ED" w:rsidP="00A46A50">
      <w:pPr>
        <w:numPr>
          <w:ilvl w:val="0"/>
          <w:numId w:val="16"/>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Ensure medication is ordered, received, stored, administered, and recorded safely in accordance with organisational policies and regulatory requirements.</w:t>
      </w:r>
    </w:p>
    <w:p w14:paraId="5784B558" w14:textId="77777777" w:rsidR="008011ED" w:rsidRPr="00A46A50" w:rsidRDefault="008011ED" w:rsidP="00A46A50">
      <w:pPr>
        <w:numPr>
          <w:ilvl w:val="0"/>
          <w:numId w:val="16"/>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Complete medication audits and checks as delegated.</w:t>
      </w:r>
    </w:p>
    <w:p w14:paraId="192DDB38" w14:textId="77777777" w:rsidR="008011ED" w:rsidRPr="00A46A50" w:rsidRDefault="008011ED" w:rsidP="00A46A50">
      <w:pPr>
        <w:numPr>
          <w:ilvl w:val="0"/>
          <w:numId w:val="16"/>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Monitor medication administration records (MARs) for accuracy and compliance.</w:t>
      </w:r>
    </w:p>
    <w:p w14:paraId="0F3FBC8D" w14:textId="77777777" w:rsidR="008011ED" w:rsidRPr="00A46A50" w:rsidRDefault="008011ED" w:rsidP="00A46A50">
      <w:pPr>
        <w:numPr>
          <w:ilvl w:val="0"/>
          <w:numId w:val="16"/>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 xml:space="preserve">Support and assess staff competency in medication administration where </w:t>
      </w:r>
      <w:proofErr w:type="spellStart"/>
      <w:r w:rsidRPr="00A46A50">
        <w:rPr>
          <w:rFonts w:ascii="Lato" w:eastAsia="Times New Roman" w:hAnsi="Lato" w:cs="Arial"/>
          <w:sz w:val="24"/>
          <w:szCs w:val="24"/>
          <w:lang w:eastAsia="en-GB"/>
        </w:rPr>
        <w:t>authorised</w:t>
      </w:r>
      <w:proofErr w:type="spellEnd"/>
      <w:r w:rsidRPr="00A46A50">
        <w:rPr>
          <w:rFonts w:ascii="Lato" w:eastAsia="Times New Roman" w:hAnsi="Lato" w:cs="Arial"/>
          <w:sz w:val="24"/>
          <w:szCs w:val="24"/>
          <w:lang w:eastAsia="en-GB"/>
        </w:rPr>
        <w:t>.</w:t>
      </w:r>
    </w:p>
    <w:p w14:paraId="1B313275" w14:textId="77777777" w:rsidR="008011ED" w:rsidRPr="00A46A50" w:rsidRDefault="008011ED" w:rsidP="00A46A50">
      <w:pPr>
        <w:numPr>
          <w:ilvl w:val="0"/>
          <w:numId w:val="16"/>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Escalate medication concerns, discrepancies, or errors immediately.</w:t>
      </w:r>
    </w:p>
    <w:p w14:paraId="4969860C" w14:textId="77777777" w:rsidR="008011ED" w:rsidRPr="00A46A50" w:rsidRDefault="008011ED" w:rsidP="008011ED">
      <w:pPr>
        <w:spacing w:before="100" w:beforeAutospacing="1" w:after="100" w:afterAutospacing="1" w:line="240" w:lineRule="auto"/>
        <w:outlineLvl w:val="1"/>
        <w:rPr>
          <w:rFonts w:ascii="Lato" w:eastAsia="Times New Roman" w:hAnsi="Lato" w:cs="Arial"/>
          <w:b/>
          <w:bCs/>
          <w:sz w:val="36"/>
          <w:szCs w:val="36"/>
          <w:lang w:eastAsia="en-GB"/>
        </w:rPr>
      </w:pPr>
      <w:r w:rsidRPr="00A46A50">
        <w:rPr>
          <w:rFonts w:ascii="Lato" w:eastAsia="Times New Roman" w:hAnsi="Lato" w:cs="Arial"/>
          <w:b/>
          <w:bCs/>
          <w:sz w:val="36"/>
          <w:szCs w:val="36"/>
          <w:lang w:eastAsia="en-GB"/>
        </w:rPr>
        <w:t xml:space="preserve">Positive </w:t>
      </w:r>
      <w:proofErr w:type="spellStart"/>
      <w:r w:rsidRPr="00A46A50">
        <w:rPr>
          <w:rFonts w:ascii="Lato" w:eastAsia="Times New Roman" w:hAnsi="Lato" w:cs="Arial"/>
          <w:b/>
          <w:bCs/>
          <w:sz w:val="36"/>
          <w:szCs w:val="36"/>
          <w:lang w:eastAsia="en-GB"/>
        </w:rPr>
        <w:t>Behaviour</w:t>
      </w:r>
      <w:proofErr w:type="spellEnd"/>
      <w:r w:rsidRPr="00A46A50">
        <w:rPr>
          <w:rFonts w:ascii="Lato" w:eastAsia="Times New Roman" w:hAnsi="Lato" w:cs="Arial"/>
          <w:b/>
          <w:bCs/>
          <w:sz w:val="36"/>
          <w:szCs w:val="36"/>
          <w:lang w:eastAsia="en-GB"/>
        </w:rPr>
        <w:t xml:space="preserve"> Support</w:t>
      </w:r>
    </w:p>
    <w:p w14:paraId="70486880" w14:textId="77777777" w:rsidR="008011ED" w:rsidRPr="00A46A50" w:rsidRDefault="008011ED" w:rsidP="00A46A50">
      <w:pPr>
        <w:numPr>
          <w:ilvl w:val="0"/>
          <w:numId w:val="17"/>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 xml:space="preserve">Ensure Positive </w:t>
      </w:r>
      <w:proofErr w:type="spellStart"/>
      <w:r w:rsidRPr="00A46A50">
        <w:rPr>
          <w:rFonts w:ascii="Lato" w:eastAsia="Times New Roman" w:hAnsi="Lato" w:cs="Arial"/>
          <w:sz w:val="24"/>
          <w:szCs w:val="24"/>
          <w:lang w:eastAsia="en-GB"/>
        </w:rPr>
        <w:t>Behaviour</w:t>
      </w:r>
      <w:proofErr w:type="spellEnd"/>
      <w:r w:rsidRPr="00A46A50">
        <w:rPr>
          <w:rFonts w:ascii="Lato" w:eastAsia="Times New Roman" w:hAnsi="Lato" w:cs="Arial"/>
          <w:sz w:val="24"/>
          <w:szCs w:val="24"/>
          <w:lang w:eastAsia="en-GB"/>
        </w:rPr>
        <w:t xml:space="preserve"> Support (PBS) plans and risk management strategies are followed consistently.</w:t>
      </w:r>
    </w:p>
    <w:p w14:paraId="24DDF727" w14:textId="77777777" w:rsidR="008011ED" w:rsidRPr="00A46A50" w:rsidRDefault="008011ED" w:rsidP="00A46A50">
      <w:pPr>
        <w:numPr>
          <w:ilvl w:val="0"/>
          <w:numId w:val="17"/>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lastRenderedPageBreak/>
        <w:t xml:space="preserve">Support staff to understand </w:t>
      </w:r>
      <w:proofErr w:type="spellStart"/>
      <w:r w:rsidRPr="00A46A50">
        <w:rPr>
          <w:rFonts w:ascii="Lato" w:eastAsia="Times New Roman" w:hAnsi="Lato" w:cs="Arial"/>
          <w:sz w:val="24"/>
          <w:szCs w:val="24"/>
          <w:lang w:eastAsia="en-GB"/>
        </w:rPr>
        <w:t>behavioural</w:t>
      </w:r>
      <w:proofErr w:type="spellEnd"/>
      <w:r w:rsidRPr="00A46A50">
        <w:rPr>
          <w:rFonts w:ascii="Lato" w:eastAsia="Times New Roman" w:hAnsi="Lato" w:cs="Arial"/>
          <w:sz w:val="24"/>
          <w:szCs w:val="24"/>
          <w:lang w:eastAsia="en-GB"/>
        </w:rPr>
        <w:t xml:space="preserve"> triggers and proactive interventions.</w:t>
      </w:r>
    </w:p>
    <w:p w14:paraId="725F685C" w14:textId="77777777" w:rsidR="008011ED" w:rsidRPr="00A46A50" w:rsidRDefault="008011ED" w:rsidP="00A46A50">
      <w:pPr>
        <w:numPr>
          <w:ilvl w:val="0"/>
          <w:numId w:val="17"/>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Promote least restrictive practice and person-</w:t>
      </w:r>
      <w:proofErr w:type="spellStart"/>
      <w:r w:rsidRPr="00A46A50">
        <w:rPr>
          <w:rFonts w:ascii="Lato" w:eastAsia="Times New Roman" w:hAnsi="Lato" w:cs="Arial"/>
          <w:sz w:val="24"/>
          <w:szCs w:val="24"/>
          <w:lang w:eastAsia="en-GB"/>
        </w:rPr>
        <w:t>centred</w:t>
      </w:r>
      <w:proofErr w:type="spellEnd"/>
      <w:r w:rsidRPr="00A46A50">
        <w:rPr>
          <w:rFonts w:ascii="Lato" w:eastAsia="Times New Roman" w:hAnsi="Lato" w:cs="Arial"/>
          <w:sz w:val="24"/>
          <w:szCs w:val="24"/>
          <w:lang w:eastAsia="en-GB"/>
        </w:rPr>
        <w:t xml:space="preserve"> approaches.</w:t>
      </w:r>
    </w:p>
    <w:p w14:paraId="51337F6A" w14:textId="77777777" w:rsidR="008011ED" w:rsidRPr="00A46A50" w:rsidRDefault="008011ED" w:rsidP="00A46A50">
      <w:pPr>
        <w:numPr>
          <w:ilvl w:val="0"/>
          <w:numId w:val="17"/>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Review incidents and contribute to lessons learned and service improvements.</w:t>
      </w:r>
    </w:p>
    <w:p w14:paraId="3FABF839" w14:textId="77777777" w:rsidR="008011ED" w:rsidRPr="00A46A50" w:rsidRDefault="008011ED" w:rsidP="00A46A50">
      <w:pPr>
        <w:numPr>
          <w:ilvl w:val="0"/>
          <w:numId w:val="17"/>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Provide guidance to staff managing behaviours of concern.</w:t>
      </w:r>
    </w:p>
    <w:p w14:paraId="435E8011" w14:textId="77777777" w:rsidR="008011ED" w:rsidRPr="00A46A50" w:rsidRDefault="008011ED" w:rsidP="008011ED">
      <w:pPr>
        <w:spacing w:before="100" w:beforeAutospacing="1" w:after="100" w:afterAutospacing="1" w:line="240" w:lineRule="auto"/>
        <w:outlineLvl w:val="1"/>
        <w:rPr>
          <w:rFonts w:ascii="Lato" w:eastAsia="Times New Roman" w:hAnsi="Lato" w:cs="Arial"/>
          <w:b/>
          <w:bCs/>
          <w:sz w:val="36"/>
          <w:szCs w:val="36"/>
          <w:lang w:eastAsia="en-GB"/>
        </w:rPr>
      </w:pPr>
      <w:r w:rsidRPr="00A46A50">
        <w:rPr>
          <w:rFonts w:ascii="Lato" w:eastAsia="Times New Roman" w:hAnsi="Lato" w:cs="Arial"/>
          <w:b/>
          <w:bCs/>
          <w:sz w:val="36"/>
          <w:szCs w:val="36"/>
          <w:lang w:eastAsia="en-GB"/>
        </w:rPr>
        <w:t>Safeguarding and Protection</w:t>
      </w:r>
    </w:p>
    <w:p w14:paraId="1B63F275" w14:textId="77777777" w:rsidR="008011ED" w:rsidRPr="00A46A50" w:rsidRDefault="008011ED" w:rsidP="00A46A50">
      <w:pPr>
        <w:numPr>
          <w:ilvl w:val="0"/>
          <w:numId w:val="18"/>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Promote a strong safeguarding culture across the service.</w:t>
      </w:r>
    </w:p>
    <w:p w14:paraId="645923A8" w14:textId="77777777" w:rsidR="008011ED" w:rsidRPr="00A46A50" w:rsidRDefault="008011ED" w:rsidP="00A46A50">
      <w:pPr>
        <w:numPr>
          <w:ilvl w:val="0"/>
          <w:numId w:val="18"/>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Act promptly on safeguarding concerns and ensure reporting procedures are followed.</w:t>
      </w:r>
    </w:p>
    <w:p w14:paraId="4AB9C3DD" w14:textId="77777777" w:rsidR="008011ED" w:rsidRPr="00A46A50" w:rsidRDefault="008011ED" w:rsidP="00A46A50">
      <w:pPr>
        <w:numPr>
          <w:ilvl w:val="0"/>
          <w:numId w:val="18"/>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 xml:space="preserve">Support investigations and provide </w:t>
      </w:r>
      <w:proofErr w:type="gramStart"/>
      <w:r w:rsidRPr="00A46A50">
        <w:rPr>
          <w:rFonts w:ascii="Lato" w:eastAsia="Times New Roman" w:hAnsi="Lato" w:cs="Arial"/>
          <w:sz w:val="24"/>
          <w:szCs w:val="24"/>
          <w:lang w:eastAsia="en-GB"/>
        </w:rPr>
        <w:t>factual information</w:t>
      </w:r>
      <w:proofErr w:type="gramEnd"/>
      <w:r w:rsidRPr="00A46A50">
        <w:rPr>
          <w:rFonts w:ascii="Lato" w:eastAsia="Times New Roman" w:hAnsi="Lato" w:cs="Arial"/>
          <w:sz w:val="24"/>
          <w:szCs w:val="24"/>
          <w:lang w:eastAsia="en-GB"/>
        </w:rPr>
        <w:t xml:space="preserve"> as required.</w:t>
      </w:r>
    </w:p>
    <w:p w14:paraId="539BDB56" w14:textId="77777777" w:rsidR="008011ED" w:rsidRPr="00A46A50" w:rsidRDefault="008011ED" w:rsidP="00A46A50">
      <w:pPr>
        <w:numPr>
          <w:ilvl w:val="0"/>
          <w:numId w:val="18"/>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Ensure individuals' rights are protected and upheld.</w:t>
      </w:r>
    </w:p>
    <w:p w14:paraId="1D3A5B38" w14:textId="77777777" w:rsidR="008011ED" w:rsidRPr="00A46A50" w:rsidRDefault="008011ED" w:rsidP="00A46A50">
      <w:pPr>
        <w:numPr>
          <w:ilvl w:val="0"/>
          <w:numId w:val="18"/>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Promote understanding of the Mental Capacity Act, Deprivation of Liberty Safeguards, and human rights legislation.</w:t>
      </w:r>
    </w:p>
    <w:p w14:paraId="62CA392D" w14:textId="77777777" w:rsidR="008011ED" w:rsidRPr="00A46A50" w:rsidRDefault="008011ED" w:rsidP="008011ED">
      <w:pPr>
        <w:spacing w:before="100" w:beforeAutospacing="1" w:after="100" w:afterAutospacing="1" w:line="240" w:lineRule="auto"/>
        <w:outlineLvl w:val="1"/>
        <w:rPr>
          <w:rFonts w:ascii="Lato" w:eastAsia="Times New Roman" w:hAnsi="Lato" w:cs="Arial"/>
          <w:b/>
          <w:bCs/>
          <w:sz w:val="36"/>
          <w:szCs w:val="36"/>
          <w:lang w:eastAsia="en-GB"/>
        </w:rPr>
      </w:pPr>
      <w:r w:rsidRPr="00A46A50">
        <w:rPr>
          <w:rFonts w:ascii="Lato" w:eastAsia="Times New Roman" w:hAnsi="Lato" w:cs="Arial"/>
          <w:b/>
          <w:bCs/>
          <w:sz w:val="36"/>
          <w:szCs w:val="36"/>
          <w:lang w:eastAsia="en-GB"/>
        </w:rPr>
        <w:t>Quality Assurance and Compliance</w:t>
      </w:r>
    </w:p>
    <w:p w14:paraId="03005848" w14:textId="77777777" w:rsidR="008011ED" w:rsidRPr="00A46A50" w:rsidRDefault="008011ED" w:rsidP="00A46A50">
      <w:pPr>
        <w:numPr>
          <w:ilvl w:val="0"/>
          <w:numId w:val="19"/>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Monitor the quality of care and support provided within the service.</w:t>
      </w:r>
    </w:p>
    <w:p w14:paraId="3F4768F8" w14:textId="77777777" w:rsidR="008011ED" w:rsidRPr="00A46A50" w:rsidRDefault="008011ED" w:rsidP="00A46A50">
      <w:pPr>
        <w:numPr>
          <w:ilvl w:val="0"/>
          <w:numId w:val="19"/>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Complete audits, checks, and quality monitoring activities as delegated.</w:t>
      </w:r>
    </w:p>
    <w:p w14:paraId="3192CF62" w14:textId="77777777" w:rsidR="008011ED" w:rsidRPr="00A46A50" w:rsidRDefault="008011ED" w:rsidP="00A46A50">
      <w:pPr>
        <w:numPr>
          <w:ilvl w:val="0"/>
          <w:numId w:val="19"/>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Identify areas for improvement and support action plans.</w:t>
      </w:r>
    </w:p>
    <w:p w14:paraId="682AB28C" w14:textId="77777777" w:rsidR="008011ED" w:rsidRPr="00A46A50" w:rsidRDefault="008011ED" w:rsidP="00A46A50">
      <w:pPr>
        <w:numPr>
          <w:ilvl w:val="0"/>
          <w:numId w:val="19"/>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Ensure compliance with CQC regulations, organisational policies, and best practice guidance.</w:t>
      </w:r>
    </w:p>
    <w:p w14:paraId="49109DCB" w14:textId="77777777" w:rsidR="008011ED" w:rsidRPr="00A46A50" w:rsidRDefault="008011ED" w:rsidP="00A46A50">
      <w:pPr>
        <w:numPr>
          <w:ilvl w:val="0"/>
          <w:numId w:val="19"/>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Support the service during inspections and quality reviews.</w:t>
      </w:r>
    </w:p>
    <w:p w14:paraId="1D825508" w14:textId="77777777" w:rsidR="008011ED" w:rsidRPr="00A46A50" w:rsidRDefault="008011ED" w:rsidP="008011ED">
      <w:pPr>
        <w:spacing w:before="100" w:beforeAutospacing="1" w:after="100" w:afterAutospacing="1" w:line="240" w:lineRule="auto"/>
        <w:outlineLvl w:val="1"/>
        <w:rPr>
          <w:rFonts w:ascii="Lato" w:eastAsia="Times New Roman" w:hAnsi="Lato" w:cs="Arial"/>
          <w:b/>
          <w:bCs/>
          <w:sz w:val="36"/>
          <w:szCs w:val="36"/>
          <w:lang w:eastAsia="en-GB"/>
        </w:rPr>
      </w:pPr>
      <w:r w:rsidRPr="00A46A50">
        <w:rPr>
          <w:rFonts w:ascii="Lato" w:eastAsia="Times New Roman" w:hAnsi="Lato" w:cs="Arial"/>
          <w:b/>
          <w:bCs/>
          <w:sz w:val="36"/>
          <w:szCs w:val="36"/>
          <w:lang w:eastAsia="en-GB"/>
        </w:rPr>
        <w:t>Financial Responsibilities</w:t>
      </w:r>
    </w:p>
    <w:p w14:paraId="2C04D70B" w14:textId="77777777" w:rsidR="008011ED" w:rsidRPr="00A46A50" w:rsidRDefault="008011ED" w:rsidP="00A46A50">
      <w:pPr>
        <w:numPr>
          <w:ilvl w:val="0"/>
          <w:numId w:val="20"/>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Oversee service user finances where applicable.</w:t>
      </w:r>
    </w:p>
    <w:p w14:paraId="50BA913E" w14:textId="77777777" w:rsidR="008011ED" w:rsidRPr="00A46A50" w:rsidRDefault="008011ED" w:rsidP="00A46A50">
      <w:pPr>
        <w:numPr>
          <w:ilvl w:val="0"/>
          <w:numId w:val="20"/>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Ensure financial transactions are accurately recorded and audited.</w:t>
      </w:r>
    </w:p>
    <w:p w14:paraId="2062E5F8" w14:textId="77777777" w:rsidR="008011ED" w:rsidRPr="00A46A50" w:rsidRDefault="008011ED" w:rsidP="00A46A50">
      <w:pPr>
        <w:numPr>
          <w:ilvl w:val="0"/>
          <w:numId w:val="20"/>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Support individuals to budget and manage finances appropriately.</w:t>
      </w:r>
    </w:p>
    <w:p w14:paraId="0D1D2AE5" w14:textId="77777777" w:rsidR="008011ED" w:rsidRPr="00A46A50" w:rsidRDefault="008011ED" w:rsidP="00A46A50">
      <w:pPr>
        <w:numPr>
          <w:ilvl w:val="0"/>
          <w:numId w:val="20"/>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Report discrepancies in line with safeguarding and organisational procedures.</w:t>
      </w:r>
    </w:p>
    <w:p w14:paraId="330357D4" w14:textId="77777777" w:rsidR="008011ED" w:rsidRPr="00A46A50" w:rsidRDefault="008011ED" w:rsidP="008011ED">
      <w:pPr>
        <w:spacing w:before="100" w:beforeAutospacing="1" w:after="100" w:afterAutospacing="1" w:line="240" w:lineRule="auto"/>
        <w:outlineLvl w:val="1"/>
        <w:rPr>
          <w:rFonts w:ascii="Lato" w:eastAsia="Times New Roman" w:hAnsi="Lato" w:cs="Arial"/>
          <w:b/>
          <w:bCs/>
          <w:sz w:val="36"/>
          <w:szCs w:val="36"/>
          <w:lang w:eastAsia="en-GB"/>
        </w:rPr>
      </w:pPr>
      <w:r w:rsidRPr="00A46A50">
        <w:rPr>
          <w:rFonts w:ascii="Lato" w:eastAsia="Times New Roman" w:hAnsi="Lato" w:cs="Arial"/>
          <w:b/>
          <w:bCs/>
          <w:sz w:val="36"/>
          <w:szCs w:val="36"/>
          <w:lang w:eastAsia="en-GB"/>
        </w:rPr>
        <w:t>Residential Environment</w:t>
      </w:r>
    </w:p>
    <w:p w14:paraId="224D222E" w14:textId="77777777" w:rsidR="008011ED" w:rsidRPr="00A46A50" w:rsidRDefault="008011ED" w:rsidP="00A46A50">
      <w:pPr>
        <w:numPr>
          <w:ilvl w:val="0"/>
          <w:numId w:val="2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Ensure the home remains safe, clean, comfortable, and homely.</w:t>
      </w:r>
    </w:p>
    <w:p w14:paraId="0425011A" w14:textId="77777777" w:rsidR="008011ED" w:rsidRPr="00A46A50" w:rsidRDefault="008011ED" w:rsidP="00A46A50">
      <w:pPr>
        <w:numPr>
          <w:ilvl w:val="0"/>
          <w:numId w:val="2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Monitor health and safety compliance, including fire safety, environmental checks, and infection prevention measures.</w:t>
      </w:r>
    </w:p>
    <w:p w14:paraId="1AA7F360" w14:textId="77777777" w:rsidR="008011ED" w:rsidRPr="00A46A50" w:rsidRDefault="008011ED" w:rsidP="00A46A50">
      <w:pPr>
        <w:numPr>
          <w:ilvl w:val="0"/>
          <w:numId w:val="21"/>
        </w:numPr>
        <w:spacing w:before="100" w:beforeAutospacing="1" w:after="100" w:afterAutospacing="1" w:line="240" w:lineRule="auto"/>
        <w:rPr>
          <w:rFonts w:ascii="Lato" w:eastAsia="Times New Roman" w:hAnsi="Lato" w:cs="Arial"/>
          <w:sz w:val="24"/>
          <w:szCs w:val="24"/>
          <w:lang w:eastAsia="en-GB"/>
        </w:rPr>
      </w:pPr>
      <w:proofErr w:type="gramStart"/>
      <w:r w:rsidRPr="00A46A50">
        <w:rPr>
          <w:rFonts w:ascii="Lato" w:eastAsia="Times New Roman" w:hAnsi="Lato" w:cs="Arial"/>
          <w:sz w:val="24"/>
          <w:szCs w:val="24"/>
          <w:lang w:eastAsia="en-GB"/>
        </w:rPr>
        <w:t>Report</w:t>
      </w:r>
      <w:proofErr w:type="gramEnd"/>
      <w:r w:rsidRPr="00A46A50">
        <w:rPr>
          <w:rFonts w:ascii="Lato" w:eastAsia="Times New Roman" w:hAnsi="Lato" w:cs="Arial"/>
          <w:sz w:val="24"/>
          <w:szCs w:val="24"/>
          <w:lang w:eastAsia="en-GB"/>
        </w:rPr>
        <w:t xml:space="preserve"> maintenance issues promptly.</w:t>
      </w:r>
    </w:p>
    <w:p w14:paraId="383074CE" w14:textId="77777777" w:rsidR="008011ED" w:rsidRPr="00A46A50" w:rsidRDefault="008011ED" w:rsidP="00A46A50">
      <w:pPr>
        <w:numPr>
          <w:ilvl w:val="0"/>
          <w:numId w:val="2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 xml:space="preserve">Support individuals to </w:t>
      </w:r>
      <w:proofErr w:type="spellStart"/>
      <w:r w:rsidRPr="00A46A50">
        <w:rPr>
          <w:rFonts w:ascii="Lato" w:eastAsia="Times New Roman" w:hAnsi="Lato" w:cs="Arial"/>
          <w:sz w:val="24"/>
          <w:szCs w:val="24"/>
          <w:lang w:eastAsia="en-GB"/>
        </w:rPr>
        <w:t>personalise</w:t>
      </w:r>
      <w:proofErr w:type="spellEnd"/>
      <w:r w:rsidRPr="00A46A50">
        <w:rPr>
          <w:rFonts w:ascii="Lato" w:eastAsia="Times New Roman" w:hAnsi="Lato" w:cs="Arial"/>
          <w:sz w:val="24"/>
          <w:szCs w:val="24"/>
          <w:lang w:eastAsia="en-GB"/>
        </w:rPr>
        <w:t xml:space="preserve"> and take pride in their living environment.</w:t>
      </w:r>
    </w:p>
    <w:p w14:paraId="35FDCEE4" w14:textId="77777777" w:rsidR="008011ED" w:rsidRPr="00A46A50" w:rsidRDefault="008011ED" w:rsidP="008011ED">
      <w:pPr>
        <w:spacing w:before="100" w:beforeAutospacing="1" w:after="100" w:afterAutospacing="1" w:line="240" w:lineRule="auto"/>
        <w:outlineLvl w:val="1"/>
        <w:rPr>
          <w:rFonts w:ascii="Lato" w:eastAsia="Times New Roman" w:hAnsi="Lato" w:cs="Arial"/>
          <w:b/>
          <w:bCs/>
          <w:sz w:val="36"/>
          <w:szCs w:val="36"/>
          <w:lang w:eastAsia="en-GB"/>
        </w:rPr>
      </w:pPr>
      <w:r w:rsidRPr="00A46A50">
        <w:rPr>
          <w:rFonts w:ascii="Lato" w:eastAsia="Times New Roman" w:hAnsi="Lato" w:cs="Arial"/>
          <w:b/>
          <w:bCs/>
          <w:sz w:val="36"/>
          <w:szCs w:val="36"/>
          <w:lang w:eastAsia="en-GB"/>
        </w:rPr>
        <w:t>Record Keeping and Reporting</w:t>
      </w:r>
    </w:p>
    <w:p w14:paraId="64F6C250" w14:textId="77777777" w:rsidR="008011ED" w:rsidRPr="00A46A50" w:rsidRDefault="008011ED" w:rsidP="00A46A50">
      <w:pPr>
        <w:numPr>
          <w:ilvl w:val="0"/>
          <w:numId w:val="22"/>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Maintain accurate, professional, and timely records.</w:t>
      </w:r>
    </w:p>
    <w:p w14:paraId="69896DD2" w14:textId="77777777" w:rsidR="008011ED" w:rsidRPr="00A46A50" w:rsidRDefault="008011ED" w:rsidP="00A46A50">
      <w:pPr>
        <w:numPr>
          <w:ilvl w:val="0"/>
          <w:numId w:val="22"/>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lastRenderedPageBreak/>
        <w:t>Review daily records and documentation completed by staff.</w:t>
      </w:r>
    </w:p>
    <w:p w14:paraId="58470DAB" w14:textId="77777777" w:rsidR="008011ED" w:rsidRPr="00A46A50" w:rsidRDefault="008011ED" w:rsidP="00A46A50">
      <w:pPr>
        <w:numPr>
          <w:ilvl w:val="0"/>
          <w:numId w:val="22"/>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Complete incident reports, accident forms, safeguarding documentation, and other records as required.</w:t>
      </w:r>
    </w:p>
    <w:p w14:paraId="38E4470B" w14:textId="77777777" w:rsidR="008011ED" w:rsidRPr="00A46A50" w:rsidRDefault="008011ED" w:rsidP="00A46A50">
      <w:pPr>
        <w:numPr>
          <w:ilvl w:val="0"/>
          <w:numId w:val="22"/>
        </w:numPr>
        <w:spacing w:before="100" w:beforeAutospacing="1" w:after="100" w:afterAutospacing="1" w:line="240" w:lineRule="auto"/>
        <w:rPr>
          <w:rFonts w:ascii="Lato" w:eastAsia="Times New Roman" w:hAnsi="Lato" w:cs="Arial"/>
          <w:sz w:val="24"/>
          <w:szCs w:val="24"/>
          <w:lang w:eastAsia="en-GB"/>
        </w:rPr>
      </w:pPr>
      <w:proofErr w:type="gramStart"/>
      <w:r w:rsidRPr="00A46A50">
        <w:rPr>
          <w:rFonts w:ascii="Lato" w:eastAsia="Times New Roman" w:hAnsi="Lato" w:cs="Arial"/>
          <w:sz w:val="24"/>
          <w:szCs w:val="24"/>
          <w:lang w:eastAsia="en-GB"/>
        </w:rPr>
        <w:t>Ensure confidentiality and GDPR compliance at all times</w:t>
      </w:r>
      <w:proofErr w:type="gramEnd"/>
      <w:r w:rsidRPr="00A46A50">
        <w:rPr>
          <w:rFonts w:ascii="Lato" w:eastAsia="Times New Roman" w:hAnsi="Lato" w:cs="Arial"/>
          <w:sz w:val="24"/>
          <w:szCs w:val="24"/>
          <w:lang w:eastAsia="en-GB"/>
        </w:rPr>
        <w:t>.</w:t>
      </w:r>
    </w:p>
    <w:p w14:paraId="5453084B" w14:textId="77777777" w:rsidR="00A46A50" w:rsidRPr="00A46A50" w:rsidRDefault="00A46A50" w:rsidP="00A46A50">
      <w:pPr>
        <w:spacing w:before="100" w:beforeAutospacing="1" w:after="100" w:afterAutospacing="1" w:line="240" w:lineRule="auto"/>
        <w:outlineLvl w:val="0"/>
        <w:rPr>
          <w:rFonts w:ascii="Lato" w:eastAsia="Times New Roman" w:hAnsi="Lato" w:cs="Arial"/>
          <w:b/>
          <w:bCs/>
          <w:kern w:val="36"/>
          <w:sz w:val="36"/>
          <w:szCs w:val="36"/>
          <w:lang w:eastAsia="en-GB"/>
        </w:rPr>
      </w:pPr>
      <w:r w:rsidRPr="00A46A50">
        <w:rPr>
          <w:rFonts w:ascii="Lato" w:eastAsia="Times New Roman" w:hAnsi="Lato" w:cs="Arial"/>
          <w:b/>
          <w:bCs/>
          <w:kern w:val="36"/>
          <w:sz w:val="36"/>
          <w:szCs w:val="36"/>
          <w:lang w:eastAsia="en-GB"/>
        </w:rPr>
        <w:t>Additional Responsibilities</w:t>
      </w:r>
    </w:p>
    <w:p w14:paraId="107210C5" w14:textId="77777777" w:rsidR="00A46A50" w:rsidRPr="00A46A50" w:rsidRDefault="00A46A50" w:rsidP="00A46A50">
      <w:pPr>
        <w:numPr>
          <w:ilvl w:val="0"/>
          <w:numId w:val="23"/>
        </w:numPr>
        <w:spacing w:before="100" w:beforeAutospacing="1" w:after="100" w:afterAutospacing="1" w:line="240" w:lineRule="auto"/>
        <w:rPr>
          <w:rFonts w:ascii="Lato" w:eastAsia="Times New Roman" w:hAnsi="Lato" w:cs="Arial"/>
          <w:sz w:val="24"/>
          <w:szCs w:val="24"/>
          <w:lang w:eastAsia="en-GB"/>
        </w:rPr>
      </w:pPr>
      <w:proofErr w:type="gramStart"/>
      <w:r w:rsidRPr="00A46A50">
        <w:rPr>
          <w:rFonts w:ascii="Lato" w:eastAsia="Times New Roman" w:hAnsi="Lato" w:cs="Arial"/>
          <w:sz w:val="24"/>
          <w:szCs w:val="24"/>
          <w:lang w:eastAsia="en-GB"/>
        </w:rPr>
        <w:t>Participate</w:t>
      </w:r>
      <w:proofErr w:type="gramEnd"/>
      <w:r w:rsidRPr="00A46A50">
        <w:rPr>
          <w:rFonts w:ascii="Lato" w:eastAsia="Times New Roman" w:hAnsi="Lato" w:cs="Arial"/>
          <w:sz w:val="24"/>
          <w:szCs w:val="24"/>
          <w:lang w:eastAsia="en-GB"/>
        </w:rPr>
        <w:t xml:space="preserve"> in the management on-call </w:t>
      </w:r>
      <w:proofErr w:type="spellStart"/>
      <w:r w:rsidRPr="00A46A50">
        <w:rPr>
          <w:rFonts w:ascii="Lato" w:eastAsia="Times New Roman" w:hAnsi="Lato" w:cs="Arial"/>
          <w:sz w:val="24"/>
          <w:szCs w:val="24"/>
          <w:lang w:eastAsia="en-GB"/>
        </w:rPr>
        <w:t>rota</w:t>
      </w:r>
      <w:proofErr w:type="spellEnd"/>
      <w:r w:rsidRPr="00A46A50">
        <w:rPr>
          <w:rFonts w:ascii="Lato" w:eastAsia="Times New Roman" w:hAnsi="Lato" w:cs="Arial"/>
          <w:sz w:val="24"/>
          <w:szCs w:val="24"/>
          <w:lang w:eastAsia="en-GB"/>
        </w:rPr>
        <w:t xml:space="preserve"> where required.</w:t>
      </w:r>
    </w:p>
    <w:p w14:paraId="02FA2226" w14:textId="77777777" w:rsidR="00A46A50" w:rsidRPr="00A46A50" w:rsidRDefault="00A46A50" w:rsidP="00A46A50">
      <w:pPr>
        <w:numPr>
          <w:ilvl w:val="0"/>
          <w:numId w:val="23"/>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Support sleep-in, waking night, weekend, and bank holiday cover as required.</w:t>
      </w:r>
    </w:p>
    <w:p w14:paraId="50FCB158" w14:textId="77777777" w:rsidR="00A46A50" w:rsidRPr="00A46A50" w:rsidRDefault="00A46A50" w:rsidP="00A46A50">
      <w:pPr>
        <w:numPr>
          <w:ilvl w:val="0"/>
          <w:numId w:val="23"/>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Attend mandatory training and maintain professional development.</w:t>
      </w:r>
    </w:p>
    <w:p w14:paraId="092C56E4" w14:textId="77777777" w:rsidR="00A46A50" w:rsidRPr="00A46A50" w:rsidRDefault="00A46A50" w:rsidP="00A46A50">
      <w:pPr>
        <w:numPr>
          <w:ilvl w:val="0"/>
          <w:numId w:val="23"/>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Undertake any additional duties appropriate to the role.</w:t>
      </w:r>
    </w:p>
    <w:p w14:paraId="050E0BC0" w14:textId="77777777" w:rsidR="00A46A50" w:rsidRPr="00A46A50" w:rsidRDefault="00A46A50" w:rsidP="00A46A50">
      <w:pPr>
        <w:spacing w:before="100" w:beforeAutospacing="1" w:after="100" w:afterAutospacing="1" w:line="240" w:lineRule="auto"/>
        <w:outlineLvl w:val="0"/>
        <w:rPr>
          <w:rFonts w:ascii="Lato" w:eastAsia="Times New Roman" w:hAnsi="Lato" w:cs="Arial"/>
          <w:b/>
          <w:bCs/>
          <w:kern w:val="36"/>
          <w:sz w:val="36"/>
          <w:szCs w:val="36"/>
          <w:lang w:eastAsia="en-GB"/>
        </w:rPr>
      </w:pPr>
      <w:r w:rsidRPr="00A46A50">
        <w:rPr>
          <w:rFonts w:ascii="Lato" w:eastAsia="Times New Roman" w:hAnsi="Lato" w:cs="Arial"/>
          <w:b/>
          <w:bCs/>
          <w:kern w:val="36"/>
          <w:sz w:val="36"/>
          <w:szCs w:val="36"/>
          <w:lang w:eastAsia="en-GB"/>
        </w:rPr>
        <w:t>Person Specification</w:t>
      </w:r>
    </w:p>
    <w:p w14:paraId="06E56A98" w14:textId="77777777" w:rsidR="00A46A50" w:rsidRPr="00A46A50" w:rsidRDefault="00A46A50" w:rsidP="00A46A50">
      <w:pPr>
        <w:spacing w:before="100" w:beforeAutospacing="1" w:after="100" w:afterAutospacing="1" w:line="240" w:lineRule="auto"/>
        <w:outlineLvl w:val="1"/>
        <w:rPr>
          <w:rFonts w:ascii="Lato" w:eastAsia="Times New Roman" w:hAnsi="Lato" w:cs="Arial"/>
          <w:b/>
          <w:bCs/>
          <w:sz w:val="28"/>
          <w:szCs w:val="28"/>
          <w:lang w:eastAsia="en-GB"/>
        </w:rPr>
      </w:pPr>
      <w:r w:rsidRPr="00A46A50">
        <w:rPr>
          <w:rFonts w:ascii="Lato" w:eastAsia="Times New Roman" w:hAnsi="Lato" w:cs="Arial"/>
          <w:b/>
          <w:bCs/>
          <w:sz w:val="28"/>
          <w:szCs w:val="28"/>
          <w:lang w:eastAsia="en-GB"/>
        </w:rPr>
        <w:t>Qualifications</w:t>
      </w:r>
    </w:p>
    <w:p w14:paraId="2A36F248" w14:textId="77777777" w:rsidR="00A46A50" w:rsidRPr="00A46A50" w:rsidRDefault="00A46A50" w:rsidP="00A46A50">
      <w:pPr>
        <w:spacing w:before="100" w:beforeAutospacing="1" w:after="100" w:afterAutospacing="1" w:line="240" w:lineRule="auto"/>
        <w:outlineLvl w:val="2"/>
        <w:rPr>
          <w:rFonts w:ascii="Lato" w:eastAsia="Times New Roman" w:hAnsi="Lato" w:cs="Arial"/>
          <w:b/>
          <w:bCs/>
          <w:sz w:val="27"/>
          <w:szCs w:val="27"/>
          <w:lang w:eastAsia="en-GB"/>
        </w:rPr>
      </w:pPr>
      <w:r w:rsidRPr="00A46A50">
        <w:rPr>
          <w:rFonts w:ascii="Lato" w:eastAsia="Times New Roman" w:hAnsi="Lato" w:cs="Arial"/>
          <w:b/>
          <w:bCs/>
          <w:sz w:val="27"/>
          <w:szCs w:val="27"/>
          <w:lang w:eastAsia="en-GB"/>
        </w:rPr>
        <w:t>Essential</w:t>
      </w:r>
    </w:p>
    <w:p w14:paraId="18F97C51" w14:textId="77777777" w:rsidR="00A46A50" w:rsidRPr="00A46A50" w:rsidRDefault="00A46A50" w:rsidP="00A46A50">
      <w:pPr>
        <w:numPr>
          <w:ilvl w:val="0"/>
          <w:numId w:val="24"/>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Level 2 Diploma in Adult Care (or equivalent) or willingness to achieve within agreed timescales.</w:t>
      </w:r>
    </w:p>
    <w:p w14:paraId="3622DFD5" w14:textId="77777777" w:rsidR="00A46A50" w:rsidRPr="00A46A50" w:rsidRDefault="00A46A50" w:rsidP="00A46A50">
      <w:pPr>
        <w:spacing w:before="100" w:beforeAutospacing="1" w:after="100" w:afterAutospacing="1" w:line="240" w:lineRule="auto"/>
        <w:outlineLvl w:val="2"/>
        <w:rPr>
          <w:rFonts w:ascii="Lato" w:eastAsia="Times New Roman" w:hAnsi="Lato" w:cs="Arial"/>
          <w:b/>
          <w:bCs/>
          <w:sz w:val="27"/>
          <w:szCs w:val="27"/>
          <w:lang w:eastAsia="en-GB"/>
        </w:rPr>
      </w:pPr>
      <w:r w:rsidRPr="00A46A50">
        <w:rPr>
          <w:rFonts w:ascii="Lato" w:eastAsia="Times New Roman" w:hAnsi="Lato" w:cs="Arial"/>
          <w:b/>
          <w:bCs/>
          <w:sz w:val="27"/>
          <w:szCs w:val="27"/>
          <w:lang w:eastAsia="en-GB"/>
        </w:rPr>
        <w:t>Desirable</w:t>
      </w:r>
    </w:p>
    <w:p w14:paraId="72F1AEE4" w14:textId="77777777" w:rsidR="00A46A50" w:rsidRPr="00A46A50" w:rsidRDefault="00A46A50" w:rsidP="00A46A50">
      <w:pPr>
        <w:numPr>
          <w:ilvl w:val="0"/>
          <w:numId w:val="25"/>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Level 3 Diploma in Adult Care or Health and Social Care.</w:t>
      </w:r>
    </w:p>
    <w:p w14:paraId="3CCF49BA" w14:textId="77777777" w:rsidR="00A46A50" w:rsidRPr="00A46A50" w:rsidRDefault="00A46A50" w:rsidP="00A46A50">
      <w:pPr>
        <w:numPr>
          <w:ilvl w:val="0"/>
          <w:numId w:val="25"/>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Medication Administration Qualification.</w:t>
      </w:r>
    </w:p>
    <w:p w14:paraId="774C49CC" w14:textId="77777777" w:rsidR="00A46A50" w:rsidRPr="00A46A50" w:rsidRDefault="00A46A50" w:rsidP="00A46A50">
      <w:pPr>
        <w:numPr>
          <w:ilvl w:val="0"/>
          <w:numId w:val="25"/>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 xml:space="preserve">Positive </w:t>
      </w:r>
      <w:proofErr w:type="spellStart"/>
      <w:r w:rsidRPr="00A46A50">
        <w:rPr>
          <w:rFonts w:ascii="Lato" w:eastAsia="Times New Roman" w:hAnsi="Lato" w:cs="Arial"/>
          <w:sz w:val="24"/>
          <w:szCs w:val="24"/>
          <w:lang w:eastAsia="en-GB"/>
        </w:rPr>
        <w:t>Behaviour</w:t>
      </w:r>
      <w:proofErr w:type="spellEnd"/>
      <w:r w:rsidRPr="00A46A50">
        <w:rPr>
          <w:rFonts w:ascii="Lato" w:eastAsia="Times New Roman" w:hAnsi="Lato" w:cs="Arial"/>
          <w:sz w:val="24"/>
          <w:szCs w:val="24"/>
          <w:lang w:eastAsia="en-GB"/>
        </w:rPr>
        <w:t xml:space="preserve"> Support training.</w:t>
      </w:r>
    </w:p>
    <w:p w14:paraId="44B80029" w14:textId="77777777" w:rsidR="00A46A50" w:rsidRPr="00A46A50" w:rsidRDefault="00A46A50" w:rsidP="00A46A50">
      <w:pPr>
        <w:numPr>
          <w:ilvl w:val="0"/>
          <w:numId w:val="25"/>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Safeguarding Adults training.</w:t>
      </w:r>
    </w:p>
    <w:p w14:paraId="61EAF1D8" w14:textId="77777777" w:rsidR="00A46A50" w:rsidRPr="00A46A50" w:rsidRDefault="00A46A50" w:rsidP="00A46A50">
      <w:pPr>
        <w:numPr>
          <w:ilvl w:val="0"/>
          <w:numId w:val="25"/>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Experience of managing support workers</w:t>
      </w:r>
    </w:p>
    <w:p w14:paraId="0D4CDA37" w14:textId="77777777" w:rsidR="00A46A50" w:rsidRPr="00A46A50" w:rsidRDefault="00A46A50" w:rsidP="00A46A50">
      <w:pPr>
        <w:spacing w:before="100" w:beforeAutospacing="1" w:after="100" w:afterAutospacing="1" w:line="240" w:lineRule="auto"/>
        <w:outlineLvl w:val="1"/>
        <w:rPr>
          <w:rFonts w:ascii="Lato" w:eastAsia="Times New Roman" w:hAnsi="Lato" w:cs="Arial"/>
          <w:b/>
          <w:bCs/>
          <w:sz w:val="36"/>
          <w:szCs w:val="36"/>
          <w:lang w:eastAsia="en-GB"/>
        </w:rPr>
      </w:pPr>
      <w:r w:rsidRPr="00A46A50">
        <w:rPr>
          <w:rFonts w:ascii="Lato" w:eastAsia="Times New Roman" w:hAnsi="Lato" w:cs="Arial"/>
          <w:b/>
          <w:bCs/>
          <w:sz w:val="36"/>
          <w:szCs w:val="36"/>
          <w:lang w:eastAsia="en-GB"/>
        </w:rPr>
        <w:t>Knowledge</w:t>
      </w:r>
    </w:p>
    <w:p w14:paraId="585C354A" w14:textId="77777777" w:rsidR="00A46A50" w:rsidRPr="00A46A50" w:rsidRDefault="00A46A50" w:rsidP="00A46A50">
      <w:pPr>
        <w:spacing w:before="100" w:beforeAutospacing="1" w:after="100" w:afterAutospacing="1" w:line="240" w:lineRule="auto"/>
        <w:outlineLvl w:val="2"/>
        <w:rPr>
          <w:rFonts w:ascii="Lato" w:eastAsia="Times New Roman" w:hAnsi="Lato" w:cs="Arial"/>
          <w:b/>
          <w:bCs/>
          <w:sz w:val="27"/>
          <w:szCs w:val="27"/>
          <w:lang w:eastAsia="en-GB"/>
        </w:rPr>
      </w:pPr>
      <w:r w:rsidRPr="00A46A50">
        <w:rPr>
          <w:rFonts w:ascii="Lato" w:eastAsia="Times New Roman" w:hAnsi="Lato" w:cs="Arial"/>
          <w:b/>
          <w:bCs/>
          <w:sz w:val="27"/>
          <w:szCs w:val="27"/>
          <w:lang w:eastAsia="en-GB"/>
        </w:rPr>
        <w:t>Essential</w:t>
      </w:r>
    </w:p>
    <w:p w14:paraId="64753265" w14:textId="77777777" w:rsidR="00A46A50" w:rsidRPr="00A46A50" w:rsidRDefault="00A46A50" w:rsidP="00A46A50">
      <w:pPr>
        <w:numPr>
          <w:ilvl w:val="0"/>
          <w:numId w:val="26"/>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Understanding of person-</w:t>
      </w:r>
      <w:proofErr w:type="spellStart"/>
      <w:r w:rsidRPr="00A46A50">
        <w:rPr>
          <w:rFonts w:ascii="Lato" w:eastAsia="Times New Roman" w:hAnsi="Lato" w:cs="Arial"/>
          <w:sz w:val="24"/>
          <w:szCs w:val="24"/>
          <w:lang w:eastAsia="en-GB"/>
        </w:rPr>
        <w:t>centred</w:t>
      </w:r>
      <w:proofErr w:type="spellEnd"/>
      <w:r w:rsidRPr="00A46A50">
        <w:rPr>
          <w:rFonts w:ascii="Lato" w:eastAsia="Times New Roman" w:hAnsi="Lato" w:cs="Arial"/>
          <w:sz w:val="24"/>
          <w:szCs w:val="24"/>
          <w:lang w:eastAsia="en-GB"/>
        </w:rPr>
        <w:t xml:space="preserve"> care and support.</w:t>
      </w:r>
    </w:p>
    <w:p w14:paraId="7F1B36B6" w14:textId="77777777" w:rsidR="00A46A50" w:rsidRPr="00A46A50" w:rsidRDefault="00A46A50" w:rsidP="00A46A50">
      <w:pPr>
        <w:numPr>
          <w:ilvl w:val="0"/>
          <w:numId w:val="26"/>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Knowledge of safeguarding vulnerable adults.</w:t>
      </w:r>
    </w:p>
    <w:p w14:paraId="520EE525" w14:textId="77777777" w:rsidR="00A46A50" w:rsidRPr="00A46A50" w:rsidRDefault="00A46A50" w:rsidP="00A46A50">
      <w:pPr>
        <w:numPr>
          <w:ilvl w:val="0"/>
          <w:numId w:val="26"/>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Understanding of equality, diversity, inclusion, and human rights.</w:t>
      </w:r>
    </w:p>
    <w:p w14:paraId="20798E31" w14:textId="77777777" w:rsidR="00A46A50" w:rsidRPr="00A46A50" w:rsidRDefault="00A46A50" w:rsidP="00A46A50">
      <w:pPr>
        <w:spacing w:before="100" w:beforeAutospacing="1" w:after="100" w:afterAutospacing="1" w:line="240" w:lineRule="auto"/>
        <w:outlineLvl w:val="2"/>
        <w:rPr>
          <w:rFonts w:ascii="Lato" w:eastAsia="Times New Roman" w:hAnsi="Lato" w:cs="Arial"/>
          <w:b/>
          <w:bCs/>
          <w:sz w:val="27"/>
          <w:szCs w:val="27"/>
          <w:lang w:eastAsia="en-GB"/>
        </w:rPr>
      </w:pPr>
      <w:r w:rsidRPr="00A46A50">
        <w:rPr>
          <w:rFonts w:ascii="Lato" w:eastAsia="Times New Roman" w:hAnsi="Lato" w:cs="Arial"/>
          <w:b/>
          <w:bCs/>
          <w:sz w:val="27"/>
          <w:szCs w:val="27"/>
          <w:lang w:eastAsia="en-GB"/>
        </w:rPr>
        <w:t>Desirable</w:t>
      </w:r>
    </w:p>
    <w:p w14:paraId="7250A7CB" w14:textId="77777777" w:rsidR="00A46A50" w:rsidRPr="00A46A50" w:rsidRDefault="00A46A50" w:rsidP="00A46A50">
      <w:pPr>
        <w:numPr>
          <w:ilvl w:val="0"/>
          <w:numId w:val="27"/>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Knowledge of:</w:t>
      </w:r>
    </w:p>
    <w:p w14:paraId="1B420737" w14:textId="77777777" w:rsidR="00A46A50" w:rsidRPr="00A46A50" w:rsidRDefault="00A46A50" w:rsidP="00A46A50">
      <w:pPr>
        <w:numPr>
          <w:ilvl w:val="1"/>
          <w:numId w:val="27"/>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Learning Disabilities.</w:t>
      </w:r>
    </w:p>
    <w:p w14:paraId="4F1B952F" w14:textId="77777777" w:rsidR="00A46A50" w:rsidRPr="00A46A50" w:rsidRDefault="00A46A50" w:rsidP="00A46A50">
      <w:pPr>
        <w:numPr>
          <w:ilvl w:val="1"/>
          <w:numId w:val="27"/>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Autism Spectrum Conditions.</w:t>
      </w:r>
    </w:p>
    <w:p w14:paraId="7036FB7F" w14:textId="77777777" w:rsidR="00A46A50" w:rsidRPr="00A46A50" w:rsidRDefault="00A46A50" w:rsidP="00A46A50">
      <w:pPr>
        <w:numPr>
          <w:ilvl w:val="1"/>
          <w:numId w:val="27"/>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lastRenderedPageBreak/>
        <w:t>Mental Health.</w:t>
      </w:r>
    </w:p>
    <w:p w14:paraId="085B25A9" w14:textId="77777777" w:rsidR="00A46A50" w:rsidRPr="00A46A50" w:rsidRDefault="00A46A50" w:rsidP="00A46A50">
      <w:pPr>
        <w:numPr>
          <w:ilvl w:val="1"/>
          <w:numId w:val="27"/>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Physical Disabilities.</w:t>
      </w:r>
    </w:p>
    <w:p w14:paraId="2BC074E0" w14:textId="77777777" w:rsidR="00A46A50" w:rsidRPr="00A46A50" w:rsidRDefault="00A46A50" w:rsidP="00A46A50">
      <w:pPr>
        <w:numPr>
          <w:ilvl w:val="1"/>
          <w:numId w:val="27"/>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 xml:space="preserve">Positive </w:t>
      </w:r>
      <w:proofErr w:type="spellStart"/>
      <w:r w:rsidRPr="00A46A50">
        <w:rPr>
          <w:rFonts w:ascii="Lato" w:eastAsia="Times New Roman" w:hAnsi="Lato" w:cs="Arial"/>
          <w:sz w:val="24"/>
          <w:szCs w:val="24"/>
          <w:lang w:eastAsia="en-GB"/>
        </w:rPr>
        <w:t>Behaviour</w:t>
      </w:r>
      <w:proofErr w:type="spellEnd"/>
      <w:r w:rsidRPr="00A46A50">
        <w:rPr>
          <w:rFonts w:ascii="Lato" w:eastAsia="Times New Roman" w:hAnsi="Lato" w:cs="Arial"/>
          <w:sz w:val="24"/>
          <w:szCs w:val="24"/>
          <w:lang w:eastAsia="en-GB"/>
        </w:rPr>
        <w:t xml:space="preserve"> Support.</w:t>
      </w:r>
    </w:p>
    <w:p w14:paraId="11507CDC" w14:textId="77777777" w:rsidR="00A46A50" w:rsidRPr="00A46A50" w:rsidRDefault="00A46A50" w:rsidP="00A46A50">
      <w:pPr>
        <w:numPr>
          <w:ilvl w:val="1"/>
          <w:numId w:val="27"/>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Mental Capacity Act 2005.</w:t>
      </w:r>
    </w:p>
    <w:p w14:paraId="57D2C256" w14:textId="77777777" w:rsidR="00A46A50" w:rsidRPr="00A46A50" w:rsidRDefault="00A46A50" w:rsidP="00A46A50">
      <w:pPr>
        <w:numPr>
          <w:ilvl w:val="1"/>
          <w:numId w:val="27"/>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Deprivation of Liberty Safeguards.</w:t>
      </w:r>
    </w:p>
    <w:p w14:paraId="4B7642D8" w14:textId="77777777" w:rsidR="00A46A50" w:rsidRPr="00A46A50" w:rsidRDefault="00A46A50" w:rsidP="00A46A50">
      <w:pPr>
        <w:numPr>
          <w:ilvl w:val="1"/>
          <w:numId w:val="27"/>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CQC Fundamental Standards.</w:t>
      </w:r>
    </w:p>
    <w:p w14:paraId="12EF3E00" w14:textId="77777777" w:rsidR="00A46A50" w:rsidRPr="00A46A50" w:rsidRDefault="00A46A50" w:rsidP="00A46A50">
      <w:pPr>
        <w:spacing w:before="100" w:beforeAutospacing="1" w:after="100" w:afterAutospacing="1" w:line="240" w:lineRule="auto"/>
        <w:outlineLvl w:val="1"/>
        <w:rPr>
          <w:rFonts w:ascii="Lato" w:eastAsia="Times New Roman" w:hAnsi="Lato" w:cs="Arial"/>
          <w:b/>
          <w:bCs/>
          <w:sz w:val="36"/>
          <w:szCs w:val="36"/>
          <w:lang w:eastAsia="en-GB"/>
        </w:rPr>
      </w:pPr>
      <w:r w:rsidRPr="00A46A50">
        <w:rPr>
          <w:rFonts w:ascii="Lato" w:eastAsia="Times New Roman" w:hAnsi="Lato" w:cs="Arial"/>
          <w:b/>
          <w:bCs/>
          <w:sz w:val="36"/>
          <w:szCs w:val="36"/>
          <w:lang w:eastAsia="en-GB"/>
        </w:rPr>
        <w:t>Experience</w:t>
      </w:r>
    </w:p>
    <w:p w14:paraId="7F2A3E31" w14:textId="77777777" w:rsidR="00A46A50" w:rsidRPr="00A46A50" w:rsidRDefault="00A46A50" w:rsidP="00A46A50">
      <w:pPr>
        <w:spacing w:before="100" w:beforeAutospacing="1" w:after="100" w:afterAutospacing="1" w:line="240" w:lineRule="auto"/>
        <w:outlineLvl w:val="2"/>
        <w:rPr>
          <w:rFonts w:ascii="Lato" w:eastAsia="Times New Roman" w:hAnsi="Lato" w:cs="Arial"/>
          <w:b/>
          <w:bCs/>
          <w:sz w:val="27"/>
          <w:szCs w:val="27"/>
          <w:lang w:eastAsia="en-GB"/>
        </w:rPr>
      </w:pPr>
      <w:r w:rsidRPr="00A46A50">
        <w:rPr>
          <w:rFonts w:ascii="Lato" w:eastAsia="Times New Roman" w:hAnsi="Lato" w:cs="Arial"/>
          <w:b/>
          <w:bCs/>
          <w:sz w:val="27"/>
          <w:szCs w:val="27"/>
          <w:lang w:eastAsia="en-GB"/>
        </w:rPr>
        <w:t>Essential</w:t>
      </w:r>
    </w:p>
    <w:p w14:paraId="12A0E6D9" w14:textId="77777777" w:rsidR="00A46A50" w:rsidRPr="00A46A50" w:rsidRDefault="00A46A50" w:rsidP="00A46A50">
      <w:pPr>
        <w:numPr>
          <w:ilvl w:val="0"/>
          <w:numId w:val="28"/>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Experience supporting vulnerable adults in a care setting.</w:t>
      </w:r>
    </w:p>
    <w:p w14:paraId="41C4CEDA" w14:textId="77777777" w:rsidR="00A46A50" w:rsidRPr="00A46A50" w:rsidRDefault="00A46A50" w:rsidP="00A46A50">
      <w:pPr>
        <w:numPr>
          <w:ilvl w:val="0"/>
          <w:numId w:val="28"/>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Experience administering medication.</w:t>
      </w:r>
    </w:p>
    <w:p w14:paraId="364047A1" w14:textId="77777777" w:rsidR="00A46A50" w:rsidRPr="00A46A50" w:rsidRDefault="00A46A50" w:rsidP="00A46A50">
      <w:pPr>
        <w:numPr>
          <w:ilvl w:val="0"/>
          <w:numId w:val="28"/>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Experience completing care records and documentation.</w:t>
      </w:r>
    </w:p>
    <w:p w14:paraId="5B08BB6F" w14:textId="77777777" w:rsidR="00A46A50" w:rsidRPr="00A46A50" w:rsidRDefault="00A46A50" w:rsidP="00A46A50">
      <w:pPr>
        <w:spacing w:before="100" w:beforeAutospacing="1" w:after="100" w:afterAutospacing="1" w:line="240" w:lineRule="auto"/>
        <w:outlineLvl w:val="2"/>
        <w:rPr>
          <w:rFonts w:ascii="Lato" w:eastAsia="Times New Roman" w:hAnsi="Lato" w:cs="Arial"/>
          <w:b/>
          <w:bCs/>
          <w:sz w:val="27"/>
          <w:szCs w:val="27"/>
          <w:lang w:eastAsia="en-GB"/>
        </w:rPr>
      </w:pPr>
      <w:r w:rsidRPr="00A46A50">
        <w:rPr>
          <w:rFonts w:ascii="Lato" w:eastAsia="Times New Roman" w:hAnsi="Lato" w:cs="Arial"/>
          <w:b/>
          <w:bCs/>
          <w:sz w:val="27"/>
          <w:szCs w:val="27"/>
          <w:lang w:eastAsia="en-GB"/>
        </w:rPr>
        <w:t>Desirable</w:t>
      </w:r>
    </w:p>
    <w:p w14:paraId="790B8A41" w14:textId="77777777" w:rsidR="00A46A50" w:rsidRPr="00A46A50" w:rsidRDefault="00A46A50" w:rsidP="00A46A50">
      <w:pPr>
        <w:numPr>
          <w:ilvl w:val="0"/>
          <w:numId w:val="29"/>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Experience in a residential care setting.</w:t>
      </w:r>
    </w:p>
    <w:p w14:paraId="4AC3E642" w14:textId="77777777" w:rsidR="00A46A50" w:rsidRPr="00A46A50" w:rsidRDefault="00A46A50" w:rsidP="00A46A50">
      <w:pPr>
        <w:numPr>
          <w:ilvl w:val="0"/>
          <w:numId w:val="29"/>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Experience supervising, mentoring, or leading staff.</w:t>
      </w:r>
    </w:p>
    <w:p w14:paraId="58655B8D" w14:textId="77777777" w:rsidR="00A46A50" w:rsidRPr="00A46A50" w:rsidRDefault="00A46A50" w:rsidP="00A46A50">
      <w:pPr>
        <w:numPr>
          <w:ilvl w:val="0"/>
          <w:numId w:val="29"/>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Experience supporting individuals with complex needs and behaviours of concern.</w:t>
      </w:r>
    </w:p>
    <w:p w14:paraId="43760770" w14:textId="77777777" w:rsidR="00A46A50" w:rsidRPr="00A46A50" w:rsidRDefault="00A46A50" w:rsidP="00A46A50">
      <w:pPr>
        <w:spacing w:before="100" w:beforeAutospacing="1" w:after="100" w:afterAutospacing="1" w:line="240" w:lineRule="auto"/>
        <w:outlineLvl w:val="1"/>
        <w:rPr>
          <w:rFonts w:ascii="Lato" w:eastAsia="Times New Roman" w:hAnsi="Lato" w:cs="Arial"/>
          <w:b/>
          <w:bCs/>
          <w:sz w:val="28"/>
          <w:szCs w:val="28"/>
          <w:lang w:eastAsia="en-GB"/>
        </w:rPr>
      </w:pPr>
      <w:r w:rsidRPr="00A46A50">
        <w:rPr>
          <w:rFonts w:ascii="Lato" w:eastAsia="Times New Roman" w:hAnsi="Lato" w:cs="Arial"/>
          <w:b/>
          <w:bCs/>
          <w:sz w:val="28"/>
          <w:szCs w:val="28"/>
          <w:lang w:eastAsia="en-GB"/>
        </w:rPr>
        <w:t>Skills and Competencies</w:t>
      </w:r>
    </w:p>
    <w:p w14:paraId="22083E03" w14:textId="77777777" w:rsidR="00A46A50" w:rsidRPr="00A46A50" w:rsidRDefault="00A46A50" w:rsidP="00A46A50">
      <w:pPr>
        <w:spacing w:before="100" w:beforeAutospacing="1" w:after="100" w:afterAutospacing="1" w:line="240" w:lineRule="auto"/>
        <w:outlineLvl w:val="2"/>
        <w:rPr>
          <w:rFonts w:ascii="Lato" w:eastAsia="Times New Roman" w:hAnsi="Lato" w:cs="Arial"/>
          <w:b/>
          <w:bCs/>
          <w:sz w:val="27"/>
          <w:szCs w:val="27"/>
          <w:lang w:eastAsia="en-GB"/>
        </w:rPr>
      </w:pPr>
      <w:r w:rsidRPr="00A46A50">
        <w:rPr>
          <w:rFonts w:ascii="Lato" w:eastAsia="Times New Roman" w:hAnsi="Lato" w:cs="Arial"/>
          <w:b/>
          <w:bCs/>
          <w:sz w:val="27"/>
          <w:szCs w:val="27"/>
          <w:lang w:eastAsia="en-GB"/>
        </w:rPr>
        <w:t>Essential</w:t>
      </w:r>
    </w:p>
    <w:p w14:paraId="313FC944" w14:textId="77777777" w:rsidR="00A46A50" w:rsidRPr="00A46A50" w:rsidRDefault="00A46A50" w:rsidP="00A46A50">
      <w:pPr>
        <w:numPr>
          <w:ilvl w:val="0"/>
          <w:numId w:val="30"/>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Strong communication and interpersonal skills.</w:t>
      </w:r>
    </w:p>
    <w:p w14:paraId="7718F6D0" w14:textId="77777777" w:rsidR="00A46A50" w:rsidRPr="00A46A50" w:rsidRDefault="00A46A50" w:rsidP="00A46A50">
      <w:pPr>
        <w:numPr>
          <w:ilvl w:val="0"/>
          <w:numId w:val="30"/>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Ability to lead and motivate a team.</w:t>
      </w:r>
    </w:p>
    <w:p w14:paraId="13C183D9" w14:textId="77777777" w:rsidR="00A46A50" w:rsidRPr="00A46A50" w:rsidRDefault="00A46A50" w:rsidP="00A46A50">
      <w:pPr>
        <w:numPr>
          <w:ilvl w:val="0"/>
          <w:numId w:val="30"/>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Effective problem-solving and decision-making skills.</w:t>
      </w:r>
    </w:p>
    <w:p w14:paraId="01EBE019" w14:textId="77777777" w:rsidR="00A46A50" w:rsidRPr="00A46A50" w:rsidRDefault="00A46A50" w:rsidP="00A46A50">
      <w:pPr>
        <w:numPr>
          <w:ilvl w:val="0"/>
          <w:numId w:val="30"/>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Ability to remain calm under pressure.</w:t>
      </w:r>
    </w:p>
    <w:p w14:paraId="5100BE67" w14:textId="77777777" w:rsidR="00A46A50" w:rsidRPr="00A46A50" w:rsidRDefault="00A46A50" w:rsidP="00A46A50">
      <w:pPr>
        <w:numPr>
          <w:ilvl w:val="0"/>
          <w:numId w:val="30"/>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Strong organisational and record-keeping skills.</w:t>
      </w:r>
    </w:p>
    <w:p w14:paraId="24954C6A" w14:textId="77777777" w:rsidR="00A46A50" w:rsidRPr="00A46A50" w:rsidRDefault="00A46A50" w:rsidP="00A46A50">
      <w:pPr>
        <w:numPr>
          <w:ilvl w:val="0"/>
          <w:numId w:val="30"/>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Ability to build positive relationships with individuals, families, and professionals.</w:t>
      </w:r>
    </w:p>
    <w:p w14:paraId="0EA14492" w14:textId="77777777" w:rsidR="00A46A50" w:rsidRPr="00A46A50" w:rsidRDefault="00A46A50" w:rsidP="00A46A50">
      <w:pPr>
        <w:spacing w:before="100" w:beforeAutospacing="1" w:after="100" w:afterAutospacing="1" w:line="240" w:lineRule="auto"/>
        <w:outlineLvl w:val="1"/>
        <w:rPr>
          <w:rFonts w:ascii="Lato" w:eastAsia="Times New Roman" w:hAnsi="Lato" w:cs="Arial"/>
          <w:b/>
          <w:bCs/>
          <w:sz w:val="28"/>
          <w:szCs w:val="28"/>
          <w:lang w:eastAsia="en-GB"/>
        </w:rPr>
      </w:pPr>
      <w:r w:rsidRPr="00A46A50">
        <w:rPr>
          <w:rFonts w:ascii="Lato" w:eastAsia="Times New Roman" w:hAnsi="Lato" w:cs="Arial"/>
          <w:b/>
          <w:bCs/>
          <w:sz w:val="28"/>
          <w:szCs w:val="28"/>
          <w:lang w:eastAsia="en-GB"/>
        </w:rPr>
        <w:t>Personal Qualities</w:t>
      </w:r>
    </w:p>
    <w:p w14:paraId="5BD04225" w14:textId="77777777" w:rsidR="00A46A50" w:rsidRPr="00A46A50" w:rsidRDefault="00A46A50" w:rsidP="00A46A50">
      <w:pPr>
        <w:numPr>
          <w:ilvl w:val="0"/>
          <w:numId w:val="3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Compassionate and caring.</w:t>
      </w:r>
    </w:p>
    <w:p w14:paraId="5F866C9E" w14:textId="77777777" w:rsidR="00A46A50" w:rsidRPr="00A46A50" w:rsidRDefault="00A46A50" w:rsidP="00A46A50">
      <w:pPr>
        <w:numPr>
          <w:ilvl w:val="0"/>
          <w:numId w:val="3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Professional and accountable.</w:t>
      </w:r>
    </w:p>
    <w:p w14:paraId="4301C7CF" w14:textId="77777777" w:rsidR="00A46A50" w:rsidRPr="00A46A50" w:rsidRDefault="00A46A50" w:rsidP="00A46A50">
      <w:pPr>
        <w:numPr>
          <w:ilvl w:val="0"/>
          <w:numId w:val="3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Honest and trustworthy.</w:t>
      </w:r>
    </w:p>
    <w:p w14:paraId="365B24F2" w14:textId="77777777" w:rsidR="00A46A50" w:rsidRPr="00A46A50" w:rsidRDefault="00A46A50" w:rsidP="00A46A50">
      <w:pPr>
        <w:numPr>
          <w:ilvl w:val="0"/>
          <w:numId w:val="3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Positive and resilient.</w:t>
      </w:r>
    </w:p>
    <w:p w14:paraId="61A51C19" w14:textId="77777777" w:rsidR="00A46A50" w:rsidRPr="00A46A50" w:rsidRDefault="00A46A50" w:rsidP="00A46A50">
      <w:pPr>
        <w:numPr>
          <w:ilvl w:val="0"/>
          <w:numId w:val="3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Flexible and adaptable.</w:t>
      </w:r>
    </w:p>
    <w:p w14:paraId="1633D02A" w14:textId="77777777" w:rsidR="00A46A50" w:rsidRPr="00A46A50" w:rsidRDefault="00A46A50" w:rsidP="00A46A50">
      <w:pPr>
        <w:numPr>
          <w:ilvl w:val="0"/>
          <w:numId w:val="3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Committed to continuous improvement.</w:t>
      </w:r>
    </w:p>
    <w:p w14:paraId="5CC59002" w14:textId="77777777" w:rsidR="00A46A50" w:rsidRPr="00A46A50" w:rsidRDefault="00A46A50" w:rsidP="00A46A50">
      <w:pPr>
        <w:numPr>
          <w:ilvl w:val="0"/>
          <w:numId w:val="31"/>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Passionate about achieving positive outcomes for people.</w:t>
      </w:r>
    </w:p>
    <w:p w14:paraId="223271C6" w14:textId="77777777" w:rsidR="00A46A50" w:rsidRPr="00A46A50" w:rsidRDefault="00A46A50" w:rsidP="00A46A50">
      <w:pPr>
        <w:spacing w:before="100" w:beforeAutospacing="1" w:after="100" w:afterAutospacing="1" w:line="240" w:lineRule="auto"/>
        <w:outlineLvl w:val="1"/>
        <w:rPr>
          <w:rFonts w:ascii="Lato" w:eastAsia="Times New Roman" w:hAnsi="Lato" w:cs="Arial"/>
          <w:b/>
          <w:bCs/>
          <w:sz w:val="28"/>
          <w:szCs w:val="28"/>
          <w:lang w:eastAsia="en-GB"/>
        </w:rPr>
      </w:pPr>
      <w:r w:rsidRPr="00A46A50">
        <w:rPr>
          <w:rFonts w:ascii="Lato" w:eastAsia="Times New Roman" w:hAnsi="Lato" w:cs="Arial"/>
          <w:b/>
          <w:bCs/>
          <w:sz w:val="28"/>
          <w:szCs w:val="28"/>
          <w:lang w:eastAsia="en-GB"/>
        </w:rPr>
        <w:lastRenderedPageBreak/>
        <w:t>Other Requirements</w:t>
      </w:r>
    </w:p>
    <w:p w14:paraId="044372A1" w14:textId="77777777" w:rsidR="00A46A50" w:rsidRPr="00A46A50" w:rsidRDefault="00A46A50" w:rsidP="00A46A50">
      <w:pPr>
        <w:spacing w:before="100" w:beforeAutospacing="1" w:after="100" w:afterAutospacing="1" w:line="240" w:lineRule="auto"/>
        <w:outlineLvl w:val="2"/>
        <w:rPr>
          <w:rFonts w:ascii="Lato" w:eastAsia="Times New Roman" w:hAnsi="Lato" w:cs="Arial"/>
          <w:b/>
          <w:bCs/>
          <w:sz w:val="27"/>
          <w:szCs w:val="27"/>
          <w:lang w:eastAsia="en-GB"/>
        </w:rPr>
      </w:pPr>
      <w:r w:rsidRPr="00A46A50">
        <w:rPr>
          <w:rFonts w:ascii="Lato" w:eastAsia="Times New Roman" w:hAnsi="Lato" w:cs="Arial"/>
          <w:b/>
          <w:bCs/>
          <w:sz w:val="27"/>
          <w:szCs w:val="27"/>
          <w:lang w:eastAsia="en-GB"/>
        </w:rPr>
        <w:t>Essential</w:t>
      </w:r>
    </w:p>
    <w:p w14:paraId="2A9138B8" w14:textId="77777777" w:rsidR="00A46A50" w:rsidRPr="00A46A50" w:rsidRDefault="00A46A50" w:rsidP="00A46A50">
      <w:pPr>
        <w:numPr>
          <w:ilvl w:val="0"/>
          <w:numId w:val="32"/>
        </w:numPr>
        <w:spacing w:before="100" w:beforeAutospacing="1" w:after="100" w:afterAutospacing="1" w:line="240" w:lineRule="auto"/>
        <w:rPr>
          <w:rFonts w:ascii="Lato" w:eastAsia="Times New Roman" w:hAnsi="Lato" w:cs="Arial"/>
          <w:sz w:val="24"/>
          <w:szCs w:val="24"/>
          <w:lang w:eastAsia="en-GB"/>
        </w:rPr>
      </w:pPr>
      <w:r w:rsidRPr="00A46A50">
        <w:rPr>
          <w:rFonts w:ascii="Lato" w:eastAsia="Times New Roman" w:hAnsi="Lato" w:cs="Arial"/>
          <w:sz w:val="24"/>
          <w:szCs w:val="24"/>
          <w:lang w:eastAsia="en-GB"/>
        </w:rPr>
        <w:t>Flexibility to work shifts, weekends, bank holidays, sleep-ins, and waking nights.</w:t>
      </w:r>
    </w:p>
    <w:p w14:paraId="2039C775" w14:textId="77777777" w:rsidR="00A46A50" w:rsidRPr="00A46A50" w:rsidRDefault="00A46A50" w:rsidP="00A46A50">
      <w:pPr>
        <w:spacing w:before="100" w:beforeAutospacing="1" w:after="100" w:afterAutospacing="1" w:line="240" w:lineRule="auto"/>
        <w:outlineLvl w:val="2"/>
        <w:rPr>
          <w:rFonts w:ascii="Lato" w:eastAsia="Times New Roman" w:hAnsi="Lato" w:cs="Arial"/>
          <w:b/>
          <w:bCs/>
          <w:sz w:val="27"/>
          <w:szCs w:val="27"/>
          <w:lang w:eastAsia="en-GB"/>
        </w:rPr>
      </w:pPr>
      <w:r w:rsidRPr="00A46A50">
        <w:rPr>
          <w:rFonts w:ascii="Lato" w:eastAsia="Times New Roman" w:hAnsi="Lato" w:cs="Arial"/>
          <w:b/>
          <w:bCs/>
          <w:sz w:val="27"/>
          <w:szCs w:val="27"/>
          <w:lang w:eastAsia="en-GB"/>
        </w:rPr>
        <w:t>Desirable</w:t>
      </w:r>
    </w:p>
    <w:p w14:paraId="63A59A76" w14:textId="77777777" w:rsidR="00A46A50" w:rsidRPr="00DD2E7A" w:rsidRDefault="00A46A50" w:rsidP="00A46A50">
      <w:pPr>
        <w:numPr>
          <w:ilvl w:val="0"/>
          <w:numId w:val="33"/>
        </w:numPr>
        <w:spacing w:before="100" w:beforeAutospacing="1" w:after="100" w:afterAutospacing="1" w:line="240" w:lineRule="auto"/>
        <w:rPr>
          <w:rFonts w:ascii="Arial" w:eastAsia="Times New Roman" w:hAnsi="Arial" w:cs="Arial"/>
          <w:sz w:val="24"/>
          <w:szCs w:val="24"/>
          <w:lang w:eastAsia="en-GB"/>
        </w:rPr>
      </w:pPr>
      <w:r w:rsidRPr="00A46A50">
        <w:rPr>
          <w:rFonts w:ascii="Lato" w:eastAsia="Times New Roman" w:hAnsi="Lato" w:cs="Arial"/>
          <w:sz w:val="24"/>
          <w:szCs w:val="24"/>
          <w:lang w:eastAsia="en-GB"/>
        </w:rPr>
        <w:t xml:space="preserve">Full UK driving </w:t>
      </w:r>
      <w:proofErr w:type="spellStart"/>
      <w:r w:rsidRPr="00A46A50">
        <w:rPr>
          <w:rFonts w:ascii="Lato" w:eastAsia="Times New Roman" w:hAnsi="Lato" w:cs="Arial"/>
          <w:sz w:val="24"/>
          <w:szCs w:val="24"/>
          <w:lang w:eastAsia="en-GB"/>
        </w:rPr>
        <w:t>licence</w:t>
      </w:r>
      <w:proofErr w:type="spellEnd"/>
      <w:r w:rsidRPr="00A46A50">
        <w:rPr>
          <w:rFonts w:ascii="Lato" w:eastAsia="Times New Roman" w:hAnsi="Lato" w:cs="Arial"/>
          <w:sz w:val="24"/>
          <w:szCs w:val="24"/>
          <w:lang w:eastAsia="en-GB"/>
        </w:rPr>
        <w:t xml:space="preserve"> and access to a vehicle</w:t>
      </w:r>
      <w:r w:rsidRPr="00DD2E7A">
        <w:rPr>
          <w:rFonts w:ascii="Arial" w:eastAsia="Times New Roman" w:hAnsi="Arial" w:cs="Arial"/>
          <w:sz w:val="24"/>
          <w:szCs w:val="24"/>
          <w:lang w:eastAsia="en-GB"/>
        </w:rPr>
        <w:t>.</w:t>
      </w:r>
    </w:p>
    <w:p w14:paraId="139D13CF" w14:textId="44251404" w:rsidR="00E4165E" w:rsidRPr="00E4165E" w:rsidRDefault="00A46A50" w:rsidP="00E4165E">
      <w:pPr>
        <w:numPr>
          <w:ilvl w:val="0"/>
          <w:numId w:val="33"/>
        </w:numPr>
        <w:spacing w:before="100" w:beforeAutospacing="1" w:after="100" w:afterAutospacing="1" w:line="240" w:lineRule="auto"/>
        <w:rPr>
          <w:rFonts w:ascii="Arial" w:eastAsia="Times New Roman" w:hAnsi="Arial" w:cs="Arial"/>
          <w:sz w:val="24"/>
          <w:szCs w:val="24"/>
          <w:lang w:eastAsia="en-GB"/>
        </w:rPr>
      </w:pPr>
      <w:r w:rsidRPr="00DD2E7A">
        <w:rPr>
          <w:rFonts w:ascii="Arial" w:eastAsia="Times New Roman" w:hAnsi="Arial" w:cs="Arial"/>
          <w:sz w:val="24"/>
          <w:szCs w:val="24"/>
          <w:lang w:eastAsia="en-GB"/>
        </w:rPr>
        <w:t xml:space="preserve">Ability to participate in an on-call </w:t>
      </w:r>
      <w:proofErr w:type="spellStart"/>
      <w:r w:rsidRPr="00DD2E7A">
        <w:rPr>
          <w:rFonts w:ascii="Arial" w:eastAsia="Times New Roman" w:hAnsi="Arial" w:cs="Arial"/>
          <w:sz w:val="24"/>
          <w:szCs w:val="24"/>
          <w:lang w:eastAsia="en-GB"/>
        </w:rPr>
        <w:t>rota</w:t>
      </w:r>
      <w:proofErr w:type="spellEnd"/>
      <w:r w:rsidRPr="00DD2E7A">
        <w:rPr>
          <w:rFonts w:ascii="Arial" w:eastAsia="Times New Roman" w:hAnsi="Arial" w:cs="Arial"/>
          <w:sz w:val="24"/>
          <w:szCs w:val="24"/>
          <w:lang w:eastAsia="en-GB"/>
        </w:rPr>
        <w:t>.</w:t>
      </w:r>
    </w:p>
    <w:p w14:paraId="02239C7B" w14:textId="77777777" w:rsidR="00E4165E" w:rsidRDefault="00E4165E" w:rsidP="00A46A50">
      <w:pPr>
        <w:spacing w:before="100" w:beforeAutospacing="1" w:after="100" w:afterAutospacing="1" w:line="240" w:lineRule="auto"/>
        <w:outlineLvl w:val="0"/>
        <w:rPr>
          <w:rFonts w:ascii="Lato" w:eastAsia="Times New Roman" w:hAnsi="Lato" w:cs="Arial"/>
          <w:sz w:val="24"/>
          <w:szCs w:val="24"/>
          <w:lang w:eastAsia="en-GB"/>
        </w:rPr>
      </w:pPr>
    </w:p>
    <w:p w14:paraId="24F564E7" w14:textId="0C0DA29A" w:rsidR="00EB7BF5" w:rsidRPr="00CE105F" w:rsidRDefault="00E4165E" w:rsidP="00A46A50">
      <w:pPr>
        <w:spacing w:before="100" w:beforeAutospacing="1" w:after="100" w:afterAutospacing="1" w:line="240" w:lineRule="auto"/>
        <w:outlineLvl w:val="0"/>
        <w:rPr>
          <w:rFonts w:ascii="Lato" w:eastAsia="Times New Roman" w:hAnsi="Lato" w:cs="Arial"/>
          <w:sz w:val="24"/>
          <w:szCs w:val="24"/>
          <w:lang w:eastAsia="en-GB"/>
        </w:rPr>
      </w:pPr>
      <w:r w:rsidRPr="00E4165E">
        <w:rPr>
          <w:rFonts w:ascii="Lato" w:eastAsia="Times New Roman" w:hAnsi="Lato" w:cs="Arial"/>
          <w:sz w:val="24"/>
          <w:szCs w:val="24"/>
          <w:lang w:eastAsia="en-GB"/>
        </w:rPr>
        <w:t>This job description should not be seen as all encompassing, and the post holder will be expected to undertake any other responsibilities appropriate to the post as identified by the compan</w:t>
      </w:r>
      <w:r>
        <w:rPr>
          <w:rFonts w:ascii="Lato" w:eastAsia="Times New Roman" w:hAnsi="Lato" w:cs="Arial"/>
          <w:sz w:val="24"/>
          <w:szCs w:val="24"/>
          <w:lang w:eastAsia="en-GB"/>
        </w:rPr>
        <w:t>y.</w:t>
      </w:r>
    </w:p>
    <w:sectPr w:rsidR="00EB7BF5" w:rsidRPr="00CE105F" w:rsidSect="00A153D6">
      <w:headerReference w:type="default" r:id="rId12"/>
      <w:footerReference w:type="first" r:id="rId13"/>
      <w:pgSz w:w="11906" w:h="16838" w:code="9"/>
      <w:pgMar w:top="1440" w:right="1440" w:bottom="252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1992B" w14:textId="77777777" w:rsidR="004E393A" w:rsidRDefault="004E393A">
      <w:pPr>
        <w:spacing w:after="0" w:line="240" w:lineRule="auto"/>
      </w:pPr>
      <w:r>
        <w:separator/>
      </w:r>
    </w:p>
    <w:p w14:paraId="5A0DAE68" w14:textId="77777777" w:rsidR="004E393A" w:rsidRDefault="004E393A"/>
  </w:endnote>
  <w:endnote w:type="continuationSeparator" w:id="0">
    <w:p w14:paraId="4FBE988F" w14:textId="77777777" w:rsidR="004E393A" w:rsidRDefault="004E393A">
      <w:pPr>
        <w:spacing w:after="0" w:line="240" w:lineRule="auto"/>
      </w:pPr>
      <w:r>
        <w:continuationSeparator/>
      </w:r>
    </w:p>
    <w:p w14:paraId="5DEF8675" w14:textId="77777777" w:rsidR="004E393A" w:rsidRDefault="004E39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w:altName w:val="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18DD" w14:textId="77777777" w:rsidR="004E393A" w:rsidRDefault="004E393A">
      <w:pPr>
        <w:spacing w:after="0" w:line="240" w:lineRule="auto"/>
      </w:pPr>
      <w:r>
        <w:separator/>
      </w:r>
    </w:p>
    <w:p w14:paraId="02A8B273" w14:textId="77777777" w:rsidR="004E393A" w:rsidRDefault="004E393A"/>
  </w:footnote>
  <w:footnote w:type="continuationSeparator" w:id="0">
    <w:p w14:paraId="58B5489C" w14:textId="77777777" w:rsidR="004E393A" w:rsidRDefault="004E393A">
      <w:pPr>
        <w:spacing w:after="0" w:line="240" w:lineRule="auto"/>
      </w:pPr>
      <w:r>
        <w:continuationSeparator/>
      </w:r>
    </w:p>
    <w:p w14:paraId="3DAF7984" w14:textId="77777777" w:rsidR="004E393A" w:rsidRDefault="004E39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77777777"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66C4F4C5" id="Group 2" o:spid="_x0000_s1026" alt="&quot;&quot;"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000C1D"/>
    <w:multiLevelType w:val="multilevel"/>
    <w:tmpl w:val="EBEEC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0037A0"/>
    <w:multiLevelType w:val="multilevel"/>
    <w:tmpl w:val="49F4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EF33C8"/>
    <w:multiLevelType w:val="multilevel"/>
    <w:tmpl w:val="7C7E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384FEF"/>
    <w:multiLevelType w:val="multilevel"/>
    <w:tmpl w:val="7E46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451BAD"/>
    <w:multiLevelType w:val="multilevel"/>
    <w:tmpl w:val="EB6AF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24738B"/>
    <w:multiLevelType w:val="multilevel"/>
    <w:tmpl w:val="EE44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A71679"/>
    <w:multiLevelType w:val="multilevel"/>
    <w:tmpl w:val="C374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DA227D"/>
    <w:multiLevelType w:val="multilevel"/>
    <w:tmpl w:val="B730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8017E3"/>
    <w:multiLevelType w:val="multilevel"/>
    <w:tmpl w:val="3DD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B42E74"/>
    <w:multiLevelType w:val="multilevel"/>
    <w:tmpl w:val="CD049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061486"/>
    <w:multiLevelType w:val="multilevel"/>
    <w:tmpl w:val="393E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144612"/>
    <w:multiLevelType w:val="multilevel"/>
    <w:tmpl w:val="B8EE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2D4483"/>
    <w:multiLevelType w:val="multilevel"/>
    <w:tmpl w:val="1DE2B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356BD4"/>
    <w:multiLevelType w:val="multilevel"/>
    <w:tmpl w:val="C1A69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F53AF4"/>
    <w:multiLevelType w:val="multilevel"/>
    <w:tmpl w:val="DF88E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885E3D"/>
    <w:multiLevelType w:val="multilevel"/>
    <w:tmpl w:val="415C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757199"/>
    <w:multiLevelType w:val="multilevel"/>
    <w:tmpl w:val="9718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4373E6"/>
    <w:multiLevelType w:val="multilevel"/>
    <w:tmpl w:val="389A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475106"/>
    <w:multiLevelType w:val="multilevel"/>
    <w:tmpl w:val="24DE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F5697A"/>
    <w:multiLevelType w:val="multilevel"/>
    <w:tmpl w:val="5FF0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7A10E2"/>
    <w:multiLevelType w:val="multilevel"/>
    <w:tmpl w:val="D638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E75A95"/>
    <w:multiLevelType w:val="multilevel"/>
    <w:tmpl w:val="C1D0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B46451"/>
    <w:multiLevelType w:val="multilevel"/>
    <w:tmpl w:val="8A9C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336230762">
    <w:abstractNumId w:val="22"/>
  </w:num>
  <w:num w:numId="12" w16cid:durableId="1888909084">
    <w:abstractNumId w:val="12"/>
  </w:num>
  <w:num w:numId="13" w16cid:durableId="996885786">
    <w:abstractNumId w:val="19"/>
  </w:num>
  <w:num w:numId="14" w16cid:durableId="1302227258">
    <w:abstractNumId w:val="13"/>
  </w:num>
  <w:num w:numId="15" w16cid:durableId="41252450">
    <w:abstractNumId w:val="17"/>
  </w:num>
  <w:num w:numId="16" w16cid:durableId="754941761">
    <w:abstractNumId w:val="26"/>
  </w:num>
  <w:num w:numId="17" w16cid:durableId="1317998214">
    <w:abstractNumId w:val="16"/>
  </w:num>
  <w:num w:numId="18" w16cid:durableId="1282153763">
    <w:abstractNumId w:val="21"/>
  </w:num>
  <w:num w:numId="19" w16cid:durableId="1950312786">
    <w:abstractNumId w:val="32"/>
  </w:num>
  <w:num w:numId="20" w16cid:durableId="444811756">
    <w:abstractNumId w:val="20"/>
  </w:num>
  <w:num w:numId="21" w16cid:durableId="1925529159">
    <w:abstractNumId w:val="11"/>
  </w:num>
  <w:num w:numId="22" w16cid:durableId="551505469">
    <w:abstractNumId w:val="27"/>
  </w:num>
  <w:num w:numId="23" w16cid:durableId="524101611">
    <w:abstractNumId w:val="15"/>
  </w:num>
  <w:num w:numId="24" w16cid:durableId="837235092">
    <w:abstractNumId w:val="10"/>
  </w:num>
  <w:num w:numId="25" w16cid:durableId="722145930">
    <w:abstractNumId w:val="14"/>
  </w:num>
  <w:num w:numId="26" w16cid:durableId="1495802580">
    <w:abstractNumId w:val="28"/>
  </w:num>
  <w:num w:numId="27" w16cid:durableId="1144155445">
    <w:abstractNumId w:val="24"/>
  </w:num>
  <w:num w:numId="28" w16cid:durableId="682171105">
    <w:abstractNumId w:val="30"/>
  </w:num>
  <w:num w:numId="29" w16cid:durableId="538398564">
    <w:abstractNumId w:val="23"/>
  </w:num>
  <w:num w:numId="30" w16cid:durableId="1973628859">
    <w:abstractNumId w:val="29"/>
  </w:num>
  <w:num w:numId="31" w16cid:durableId="136840641">
    <w:abstractNumId w:val="25"/>
  </w:num>
  <w:num w:numId="32" w16cid:durableId="355233250">
    <w:abstractNumId w:val="31"/>
  </w:num>
  <w:num w:numId="33" w16cid:durableId="689720827">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115CE"/>
    <w:rsid w:val="00021D16"/>
    <w:rsid w:val="00021EFA"/>
    <w:rsid w:val="000467A2"/>
    <w:rsid w:val="000700B0"/>
    <w:rsid w:val="000828F4"/>
    <w:rsid w:val="000947D1"/>
    <w:rsid w:val="000C4B66"/>
    <w:rsid w:val="000C7FEA"/>
    <w:rsid w:val="000F51EC"/>
    <w:rsid w:val="000F7122"/>
    <w:rsid w:val="00136244"/>
    <w:rsid w:val="0018037A"/>
    <w:rsid w:val="00192FE5"/>
    <w:rsid w:val="001B4EEF"/>
    <w:rsid w:val="001B689C"/>
    <w:rsid w:val="001F18C3"/>
    <w:rsid w:val="00200635"/>
    <w:rsid w:val="00230F9A"/>
    <w:rsid w:val="002357D2"/>
    <w:rsid w:val="00254E0D"/>
    <w:rsid w:val="002A34A5"/>
    <w:rsid w:val="002B1066"/>
    <w:rsid w:val="002C0CFA"/>
    <w:rsid w:val="002F2C1F"/>
    <w:rsid w:val="00353E27"/>
    <w:rsid w:val="003631B4"/>
    <w:rsid w:val="0038000D"/>
    <w:rsid w:val="00385ACF"/>
    <w:rsid w:val="003F1CB5"/>
    <w:rsid w:val="00477474"/>
    <w:rsid w:val="00480B7F"/>
    <w:rsid w:val="00492301"/>
    <w:rsid w:val="004929EF"/>
    <w:rsid w:val="004A1893"/>
    <w:rsid w:val="004A5933"/>
    <w:rsid w:val="004A64D5"/>
    <w:rsid w:val="004B796E"/>
    <w:rsid w:val="004C4A44"/>
    <w:rsid w:val="004D39D5"/>
    <w:rsid w:val="004E366E"/>
    <w:rsid w:val="004E393A"/>
    <w:rsid w:val="005125BB"/>
    <w:rsid w:val="00525FA8"/>
    <w:rsid w:val="005264AB"/>
    <w:rsid w:val="0053799A"/>
    <w:rsid w:val="00537F9C"/>
    <w:rsid w:val="00562C3E"/>
    <w:rsid w:val="00572222"/>
    <w:rsid w:val="005D217C"/>
    <w:rsid w:val="005D3DA6"/>
    <w:rsid w:val="0067069F"/>
    <w:rsid w:val="006F6DDA"/>
    <w:rsid w:val="006F76AB"/>
    <w:rsid w:val="00721EA4"/>
    <w:rsid w:val="00744EA9"/>
    <w:rsid w:val="00752FC4"/>
    <w:rsid w:val="00757E9C"/>
    <w:rsid w:val="00772252"/>
    <w:rsid w:val="007732E4"/>
    <w:rsid w:val="00780587"/>
    <w:rsid w:val="007B4C91"/>
    <w:rsid w:val="007C165F"/>
    <w:rsid w:val="007D70F7"/>
    <w:rsid w:val="007E306D"/>
    <w:rsid w:val="008011ED"/>
    <w:rsid w:val="00806B1E"/>
    <w:rsid w:val="00830C5F"/>
    <w:rsid w:val="00834A33"/>
    <w:rsid w:val="00852A06"/>
    <w:rsid w:val="00887328"/>
    <w:rsid w:val="00896EE1"/>
    <w:rsid w:val="008C0BCE"/>
    <w:rsid w:val="008C1482"/>
    <w:rsid w:val="008D0AA7"/>
    <w:rsid w:val="00912A0A"/>
    <w:rsid w:val="009468D3"/>
    <w:rsid w:val="00971C3D"/>
    <w:rsid w:val="00981518"/>
    <w:rsid w:val="00A153D6"/>
    <w:rsid w:val="00A17117"/>
    <w:rsid w:val="00A24D86"/>
    <w:rsid w:val="00A4577D"/>
    <w:rsid w:val="00A46A50"/>
    <w:rsid w:val="00A763AE"/>
    <w:rsid w:val="00B52D8C"/>
    <w:rsid w:val="00B63133"/>
    <w:rsid w:val="00B72C23"/>
    <w:rsid w:val="00B769A0"/>
    <w:rsid w:val="00BB6B59"/>
    <w:rsid w:val="00BC0F0A"/>
    <w:rsid w:val="00C04B07"/>
    <w:rsid w:val="00C11980"/>
    <w:rsid w:val="00C40B3F"/>
    <w:rsid w:val="00C507A2"/>
    <w:rsid w:val="00CB0809"/>
    <w:rsid w:val="00CE105F"/>
    <w:rsid w:val="00CF4773"/>
    <w:rsid w:val="00D04123"/>
    <w:rsid w:val="00D06525"/>
    <w:rsid w:val="00D13306"/>
    <w:rsid w:val="00D149F1"/>
    <w:rsid w:val="00D34F14"/>
    <w:rsid w:val="00D36106"/>
    <w:rsid w:val="00D6101A"/>
    <w:rsid w:val="00DC04C8"/>
    <w:rsid w:val="00DC4030"/>
    <w:rsid w:val="00DC7840"/>
    <w:rsid w:val="00E37173"/>
    <w:rsid w:val="00E4165E"/>
    <w:rsid w:val="00E55670"/>
    <w:rsid w:val="00E81694"/>
    <w:rsid w:val="00EB64EC"/>
    <w:rsid w:val="00EB7BF5"/>
    <w:rsid w:val="00ED689A"/>
    <w:rsid w:val="00EF5D6D"/>
    <w:rsid w:val="00EF71A5"/>
    <w:rsid w:val="00F22E28"/>
    <w:rsid w:val="00F458B5"/>
    <w:rsid w:val="00F71D73"/>
    <w:rsid w:val="00F763B1"/>
    <w:rsid w:val="00FA402E"/>
    <w:rsid w:val="00FB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15:docId w15:val="{F1F87AB5-A564-46C3-BBE0-968004F54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EF"/>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semiHidden/>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semiHidden/>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99"/>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5b216d11bd6937e31e0ea4f89661e576">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baf86b8792893b6fd7ce926a5f6630d4"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2BF59D-EC87-43AF-AE0F-B1359024DD84}"/>
</file>

<file path=customXml/itemProps2.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customXml/itemProps4.xml><?xml version="1.0" encoding="utf-8"?>
<ds:datastoreItem xmlns:ds="http://schemas.openxmlformats.org/officeDocument/2006/customXml" ds:itemID="{616916F2-5E6E-4C71-8D85-12CAD699EA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4</TotalTime>
  <Pages>7</Pages>
  <Words>1402</Words>
  <Characters>7997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 Jackson</dc:creator>
  <cp:lastModifiedBy>Jane Jackson</cp:lastModifiedBy>
  <cp:revision>11</cp:revision>
  <dcterms:created xsi:type="dcterms:W3CDTF">2026-06-16T15:29:00Z</dcterms:created>
  <dcterms:modified xsi:type="dcterms:W3CDTF">2026-06-17T10:49:00Z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GrammarlyDocumentId">
    <vt:lpwstr>190e7992-4976-4574-8e29-0a635288c046</vt:lpwstr>
  </property>
</Properties>
</file>