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111FBD87" w14:textId="0CFE7EF4" w:rsidR="0015662D" w:rsidRPr="00F51187" w:rsidRDefault="0015662D" w:rsidP="0015662D">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 xml:space="preserve">Job Description: </w:t>
      </w:r>
      <w:r w:rsidRPr="0015662D">
        <w:rPr>
          <w:rFonts w:ascii="Tahoma" w:hAnsi="Tahoma" w:cs="Tahoma"/>
          <w:color w:val="345DAE"/>
          <w:sz w:val="36"/>
          <w:szCs w:val="36"/>
          <w:lang w:val="en-GB"/>
        </w:rPr>
        <w:t>Children</w:t>
      </w:r>
      <w:r w:rsidR="00090D2B">
        <w:rPr>
          <w:rFonts w:ascii="Tahoma" w:hAnsi="Tahoma" w:cs="Tahoma"/>
          <w:color w:val="345DAE"/>
          <w:sz w:val="36"/>
          <w:szCs w:val="36"/>
          <w:lang w:val="en-GB"/>
        </w:rPr>
        <w:t>’s</w:t>
      </w:r>
      <w:r w:rsidRPr="0015662D">
        <w:rPr>
          <w:rFonts w:ascii="Tahoma" w:hAnsi="Tahoma" w:cs="Tahoma"/>
          <w:color w:val="345DAE"/>
          <w:sz w:val="36"/>
          <w:szCs w:val="36"/>
          <w:lang w:val="en-GB"/>
        </w:rPr>
        <w:t xml:space="preserve"> Registered Manager</w:t>
      </w:r>
    </w:p>
    <w:p w14:paraId="09B6AE60" w14:textId="77777777" w:rsidR="0015662D" w:rsidRPr="00F51187" w:rsidRDefault="0015662D" w:rsidP="0015662D">
      <w:pPr>
        <w:rPr>
          <w:rFonts w:ascii="Tahoma" w:hAnsi="Tahoma" w:cs="Tahoma"/>
          <w:color w:val="ED7422" w:themeColor="accent2"/>
          <w:sz w:val="36"/>
          <w:szCs w:val="36"/>
          <w:lang w:val="en-GB"/>
        </w:rPr>
      </w:pPr>
      <w:r w:rsidRPr="00F51187">
        <w:rPr>
          <w:rFonts w:ascii="Tahoma" w:hAnsi="Tahoma" w:cs="Tahoma"/>
          <w:color w:val="ED7422" w:themeColor="accent2"/>
          <w:sz w:val="36"/>
          <w:szCs w:val="36"/>
          <w:lang w:val="en-GB"/>
        </w:rPr>
        <w:t>Location:</w:t>
      </w:r>
      <w:r w:rsidRPr="00F51187">
        <w:rPr>
          <w:rFonts w:ascii="Tahoma" w:hAnsi="Tahoma" w:cs="Tahoma"/>
          <w:color w:val="345DAE" w:themeColor="text2"/>
          <w:sz w:val="36"/>
          <w:szCs w:val="36"/>
          <w:lang w:val="en-GB"/>
        </w:rPr>
        <w:t xml:space="preserve"> [Insert Location]</w:t>
      </w:r>
    </w:p>
    <w:p w14:paraId="4B2DDDF4" w14:textId="09A44797" w:rsidR="0015662D" w:rsidRPr="00F51187" w:rsidRDefault="0015662D" w:rsidP="0015662D">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Regi</w:t>
      </w:r>
      <w:r>
        <w:rPr>
          <w:rFonts w:ascii="Tahoma" w:hAnsi="Tahoma" w:cs="Tahoma"/>
          <w:color w:val="345DAE"/>
          <w:sz w:val="36"/>
          <w:szCs w:val="36"/>
          <w:lang w:val="en-GB"/>
        </w:rPr>
        <w:t xml:space="preserve">onal Director/Responsible Individual </w:t>
      </w:r>
      <w:r w:rsidRPr="00F51187">
        <w:rPr>
          <w:rFonts w:ascii="Tahoma" w:hAnsi="Tahoma" w:cs="Tahoma"/>
          <w:color w:val="345DAE"/>
          <w:sz w:val="36"/>
          <w:szCs w:val="36"/>
          <w:lang w:val="en-GB"/>
        </w:rPr>
        <w:t xml:space="preserve"> </w:t>
      </w:r>
    </w:p>
    <w:p w14:paraId="4093D2BE" w14:textId="77777777" w:rsidR="0015662D" w:rsidRDefault="0015662D" w:rsidP="004A0BEF">
      <w:pPr>
        <w:rPr>
          <w:rFonts w:ascii="Lato" w:hAnsi="Lato"/>
          <w:color w:val="345DAE"/>
          <w:sz w:val="36"/>
          <w:szCs w:val="36"/>
          <w:lang w:val="en-GB"/>
        </w:rPr>
      </w:pPr>
    </w:p>
    <w:p w14:paraId="2C31663C" w14:textId="77777777" w:rsidR="0015662D" w:rsidRPr="00F51187" w:rsidRDefault="0015662D" w:rsidP="0015662D">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14:paraId="7E2BDE5D" w14:textId="77E6C8AF" w:rsidR="0015662D" w:rsidRPr="00F51187" w:rsidRDefault="003972B3" w:rsidP="00777278">
      <w:pPr>
        <w:jc w:val="both"/>
        <w:rPr>
          <w:rFonts w:ascii="Tahoma" w:hAnsi="Tahoma" w:cs="Tahoma"/>
          <w:sz w:val="24"/>
          <w:szCs w:val="24"/>
          <w:lang w:val="en-GB"/>
        </w:rPr>
      </w:pPr>
      <w:r>
        <w:rPr>
          <w:rFonts w:ascii="Tahoma" w:hAnsi="Tahoma" w:cs="Tahoma"/>
          <w:sz w:val="24"/>
          <w:szCs w:val="24"/>
          <w:lang w:val="en-GB"/>
        </w:rPr>
        <w:t>W</w:t>
      </w:r>
      <w:r w:rsidR="0015662D" w:rsidRPr="00F51187">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14:paraId="73FE9C6E" w14:textId="77777777" w:rsidR="0015662D" w:rsidRPr="00F51187" w:rsidRDefault="0015662D" w:rsidP="00777278">
      <w:pPr>
        <w:jc w:val="both"/>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14:paraId="09C4118A" w14:textId="77777777" w:rsidR="0015662D" w:rsidRPr="00F51187" w:rsidRDefault="0015662D" w:rsidP="00012B60">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14:paraId="4E96A5DB" w14:textId="74DF2046" w:rsidR="0015662D" w:rsidRDefault="0015662D" w:rsidP="00777278">
      <w:pPr>
        <w:jc w:val="both"/>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w:t>
      </w:r>
      <w:r>
        <w:rPr>
          <w:rFonts w:ascii="Tahoma" w:hAnsi="Tahoma" w:cs="Tahoma"/>
          <w:sz w:val="24"/>
          <w:szCs w:val="24"/>
          <w:lang w:val="en-GB"/>
        </w:rPr>
        <w:t xml:space="preserve"> </w:t>
      </w:r>
      <w:r w:rsidRPr="0031573E">
        <w:rPr>
          <w:rFonts w:ascii="Tahoma" w:hAnsi="Tahoma" w:cs="Tahoma"/>
          <w:sz w:val="24"/>
          <w:szCs w:val="24"/>
          <w:lang w:val="en-GB"/>
        </w:rPr>
        <w:t>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 xml:space="preserve">in the effective delivery of all aspects of </w:t>
      </w:r>
      <w:r w:rsidR="003972B3">
        <w:rPr>
          <w:rFonts w:ascii="Tahoma" w:hAnsi="Tahoma" w:cs="Tahoma"/>
          <w:sz w:val="24"/>
          <w:szCs w:val="24"/>
          <w:lang w:val="en-GB"/>
        </w:rPr>
        <w:t>our</w:t>
      </w:r>
      <w:r w:rsidR="00777278">
        <w:rPr>
          <w:rFonts w:ascii="Tahoma" w:hAnsi="Tahoma" w:cs="Tahoma"/>
          <w:sz w:val="24"/>
          <w:szCs w:val="24"/>
          <w:lang w:val="en-GB"/>
        </w:rPr>
        <w:t xml:space="preserve"> </w:t>
      </w:r>
      <w:r w:rsidRPr="0031573E">
        <w:rPr>
          <w:rFonts w:ascii="Tahoma" w:hAnsi="Tahoma" w:cs="Tahoma"/>
          <w:sz w:val="24"/>
          <w:szCs w:val="24"/>
          <w:lang w:val="en-GB"/>
        </w:rPr>
        <w:t>services, in line with the Children’s Homes (England) Regulations 2015, the Quality Standards, and the Social Care Common Inspection Framework (SCCIF).</w:t>
      </w:r>
      <w:r>
        <w:rPr>
          <w:rFonts w:ascii="Tahoma" w:hAnsi="Tahoma" w:cs="Tahoma"/>
          <w:sz w:val="24"/>
          <w:szCs w:val="24"/>
          <w:lang w:val="en-GB"/>
        </w:rPr>
        <w:t xml:space="preserve"> </w:t>
      </w:r>
    </w:p>
    <w:p w14:paraId="179806DD" w14:textId="1BBF9FBD" w:rsidR="00085D60" w:rsidRPr="00085D60" w:rsidRDefault="00085D60" w:rsidP="00777278">
      <w:pPr>
        <w:spacing w:before="100" w:beforeAutospacing="1" w:after="100" w:afterAutospacing="1"/>
        <w:jc w:val="both"/>
        <w:outlineLvl w:val="1"/>
        <w:rPr>
          <w:rFonts w:ascii="Tahoma" w:hAnsi="Tahoma" w:cs="Tahoma"/>
          <w:sz w:val="24"/>
          <w:szCs w:val="24"/>
          <w:lang w:val="en-GB"/>
        </w:rPr>
      </w:pPr>
      <w:r w:rsidRPr="00085D60">
        <w:rPr>
          <w:rFonts w:ascii="Tahoma" w:hAnsi="Tahoma" w:cs="Tahoma"/>
          <w:sz w:val="24"/>
          <w:szCs w:val="24"/>
          <w:lang w:val="en-GB"/>
        </w:rPr>
        <w:t xml:space="preserve">All </w:t>
      </w:r>
      <w:r w:rsidR="003972B3">
        <w:rPr>
          <w:rFonts w:ascii="Tahoma" w:hAnsi="Tahoma" w:cs="Tahoma"/>
          <w:sz w:val="24"/>
          <w:szCs w:val="24"/>
          <w:lang w:val="en-GB"/>
        </w:rPr>
        <w:t>colleagues</w:t>
      </w:r>
      <w:r w:rsidR="00777278">
        <w:rPr>
          <w:rFonts w:ascii="Tahoma" w:hAnsi="Tahoma" w:cs="Tahoma"/>
          <w:sz w:val="24"/>
          <w:szCs w:val="24"/>
          <w:lang w:val="en-GB"/>
        </w:rPr>
        <w:t xml:space="preserve"> </w:t>
      </w:r>
      <w:r w:rsidRPr="00085D60">
        <w:rPr>
          <w:rFonts w:ascii="Tahoma" w:hAnsi="Tahoma" w:cs="Tahoma"/>
          <w:sz w:val="24"/>
          <w:szCs w:val="24"/>
          <w:lang w:val="en-GB"/>
        </w:rPr>
        <w:t>are expected to work collaboratively across departments and divisions, engaging constructively with shared services and external agencies encountered in the course of their duties.</w:t>
      </w:r>
    </w:p>
    <w:p w14:paraId="3E4C00E3" w14:textId="77777777" w:rsidR="00085D60" w:rsidRPr="00085D60" w:rsidRDefault="00085D60" w:rsidP="00777278">
      <w:pPr>
        <w:spacing w:before="100" w:beforeAutospacing="1" w:after="100" w:afterAutospacing="1"/>
        <w:jc w:val="both"/>
        <w:outlineLvl w:val="1"/>
        <w:rPr>
          <w:rFonts w:ascii="Tahoma" w:hAnsi="Tahoma" w:cs="Tahoma"/>
          <w:sz w:val="24"/>
          <w:szCs w:val="24"/>
          <w:lang w:val="en-GB"/>
        </w:rPr>
      </w:pPr>
      <w:r w:rsidRPr="00085D60">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14:paraId="04CACB93" w14:textId="77777777" w:rsidR="00085D60" w:rsidRDefault="00085D60" w:rsidP="00012B60">
      <w:pPr>
        <w:spacing w:before="100" w:beforeAutospacing="1" w:after="100" w:afterAutospacing="1" w:line="240" w:lineRule="auto"/>
        <w:outlineLvl w:val="1"/>
        <w:rPr>
          <w:rFonts w:ascii="Tahoma" w:hAnsi="Tahoma" w:cs="Tahoma"/>
          <w:sz w:val="24"/>
          <w:szCs w:val="24"/>
          <w:lang w:val="en-GB"/>
        </w:rPr>
      </w:pPr>
    </w:p>
    <w:p w14:paraId="17C63A73" w14:textId="77777777" w:rsidR="00777278" w:rsidRDefault="00777278" w:rsidP="00012B60">
      <w:pPr>
        <w:rPr>
          <w:rFonts w:ascii="Tahoma" w:hAnsi="Tahoma" w:cs="Tahoma"/>
          <w:b/>
          <w:bCs/>
          <w:color w:val="ED7422" w:themeColor="accent2"/>
          <w:sz w:val="28"/>
          <w:szCs w:val="28"/>
          <w:lang w:val="en-GB"/>
        </w:rPr>
      </w:pPr>
    </w:p>
    <w:p w14:paraId="69FBA3DC" w14:textId="77777777" w:rsidR="00777278" w:rsidRDefault="00777278" w:rsidP="00012B60">
      <w:pPr>
        <w:rPr>
          <w:rFonts w:ascii="Tahoma" w:hAnsi="Tahoma" w:cs="Tahoma"/>
          <w:b/>
          <w:bCs/>
          <w:color w:val="ED7422" w:themeColor="accent2"/>
          <w:sz w:val="28"/>
          <w:szCs w:val="28"/>
          <w:lang w:val="en-GB"/>
        </w:rPr>
      </w:pPr>
    </w:p>
    <w:p w14:paraId="19DF9012" w14:textId="1178FFD7" w:rsidR="00085D60" w:rsidRPr="00F51187" w:rsidRDefault="00085D60" w:rsidP="00012B60">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14:paraId="6DAFE61F" w14:textId="77777777" w:rsidR="00085D60" w:rsidRDefault="00085D60" w:rsidP="00777278">
      <w:pPr>
        <w:spacing w:before="100" w:beforeAutospacing="1" w:after="100" w:afterAutospacing="1"/>
        <w:jc w:val="both"/>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As the</w:t>
      </w:r>
      <w:r w:rsidR="00A025B3" w:rsidRPr="00085D60">
        <w:rPr>
          <w:rFonts w:ascii="Tahoma" w:eastAsia="Times New Roman" w:hAnsi="Tahoma" w:cs="Tahoma"/>
          <w:sz w:val="24"/>
          <w:szCs w:val="24"/>
          <w:lang w:val="en-GB" w:eastAsia="en-GB"/>
        </w:rPr>
        <w:t xml:space="preserve"> </w:t>
      </w:r>
      <w:r w:rsidR="00A025B3" w:rsidRPr="00085D60">
        <w:rPr>
          <w:rFonts w:ascii="Tahoma" w:eastAsia="Times New Roman" w:hAnsi="Tahoma" w:cs="Tahoma"/>
          <w:b/>
          <w:bCs/>
          <w:sz w:val="24"/>
          <w:szCs w:val="24"/>
          <w:lang w:val="en-GB" w:eastAsia="en-GB"/>
        </w:rPr>
        <w:t>Registered Manager</w:t>
      </w:r>
      <w:r w:rsidR="00A025B3" w:rsidRPr="00085D60">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you have the</w:t>
      </w:r>
      <w:r w:rsidR="00A025B3" w:rsidRPr="00085D60">
        <w:rPr>
          <w:rFonts w:ascii="Tahoma" w:eastAsia="Times New Roman" w:hAnsi="Tahoma" w:cs="Tahoma"/>
          <w:sz w:val="24"/>
          <w:szCs w:val="24"/>
          <w:lang w:val="en-GB" w:eastAsia="en-GB"/>
        </w:rPr>
        <w:t xml:space="preserve"> overall responsibility for the leadership, operational management, and quality of care within the children’s home. You will ensure regulatory compliance, maintain high standards of practice, safeguard children, and lead a skilled, motivated team. You will champion trauma-informed, relationship-based approaches and work closely with internal and external stakeholders to achieve positive outcomes for children.</w:t>
      </w:r>
      <w:r>
        <w:rPr>
          <w:rFonts w:ascii="Tahoma" w:eastAsia="Times New Roman" w:hAnsi="Tahoma" w:cs="Tahoma"/>
          <w:sz w:val="24"/>
          <w:szCs w:val="24"/>
          <w:lang w:val="en-GB" w:eastAsia="en-GB"/>
        </w:rPr>
        <w:t xml:space="preserve"> </w:t>
      </w:r>
    </w:p>
    <w:p w14:paraId="66A893E6" w14:textId="344D92F9" w:rsidR="008727B1" w:rsidRDefault="008727B1" w:rsidP="00777278">
      <w:pPr>
        <w:spacing w:before="100" w:beforeAutospacing="1" w:after="100" w:afterAutospacing="1"/>
        <w:jc w:val="both"/>
        <w:rPr>
          <w:rFonts w:ascii="Tahoma" w:eastAsia="Times New Roman" w:hAnsi="Tahoma" w:cs="Tahoma"/>
          <w:sz w:val="24"/>
          <w:szCs w:val="24"/>
          <w:lang w:val="en-GB" w:eastAsia="en-GB"/>
        </w:rPr>
      </w:pPr>
      <w:r w:rsidRPr="008727B1">
        <w:rPr>
          <w:rFonts w:ascii="Tahoma" w:eastAsia="Times New Roman" w:hAnsi="Tahoma" w:cs="Tahoma"/>
          <w:sz w:val="24"/>
          <w:szCs w:val="24"/>
          <w:lang w:val="en-GB" w:eastAsia="en-GB"/>
        </w:rPr>
        <w:t>Your responsibilities will include:</w:t>
      </w:r>
    </w:p>
    <w:p w14:paraId="36E931C7" w14:textId="6646815F" w:rsidR="00A025B3" w:rsidRPr="00A025B3" w:rsidRDefault="00A025B3" w:rsidP="00012B60">
      <w:pPr>
        <w:spacing w:before="100" w:beforeAutospacing="1" w:after="100" w:afterAutospacing="1"/>
        <w:outlineLvl w:val="2"/>
        <w:rPr>
          <w:rFonts w:eastAsia="Times New Roman" w:cstheme="minorHAnsi"/>
          <w:color w:val="ED7422" w:themeColor="accent2"/>
          <w:sz w:val="32"/>
          <w:szCs w:val="32"/>
          <w:lang w:val="en-GB" w:eastAsia="en-GB"/>
        </w:rPr>
      </w:pPr>
      <w:r w:rsidRPr="00A025B3">
        <w:rPr>
          <w:rFonts w:eastAsia="Times New Roman" w:cstheme="minorHAnsi"/>
          <w:color w:val="ED7422" w:themeColor="accent2"/>
          <w:sz w:val="32"/>
          <w:szCs w:val="32"/>
          <w:lang w:val="en-GB" w:eastAsia="en-GB"/>
        </w:rPr>
        <w:t>Leadership</w:t>
      </w:r>
      <w:r w:rsidR="00085D60" w:rsidRPr="00085D60">
        <w:rPr>
          <w:rFonts w:eastAsia="Times New Roman" w:cstheme="minorHAnsi"/>
          <w:color w:val="ED7422" w:themeColor="accent2"/>
          <w:sz w:val="32"/>
          <w:szCs w:val="32"/>
          <w:lang w:val="en-GB" w:eastAsia="en-GB"/>
        </w:rPr>
        <w:t xml:space="preserve"> and People Management:</w:t>
      </w:r>
    </w:p>
    <w:p w14:paraId="3DAAC30E" w14:textId="38392F74" w:rsidR="00664B04" w:rsidRPr="00744378" w:rsidRDefault="00664B04" w:rsidP="003C5CA5">
      <w:pPr>
        <w:pStyle w:val="ListParagraph"/>
        <w:numPr>
          <w:ilvl w:val="0"/>
          <w:numId w:val="21"/>
        </w:numPr>
        <w:rPr>
          <w:rFonts w:ascii="Tahoma" w:eastAsia="Times New Roman" w:hAnsi="Tahoma" w:cs="Tahoma"/>
          <w:sz w:val="24"/>
          <w:szCs w:val="24"/>
          <w:lang w:val="en-GB" w:eastAsia="en-GB"/>
        </w:rPr>
      </w:pPr>
      <w:r>
        <w:rPr>
          <w:rFonts w:ascii="Tahoma" w:eastAsia="Times New Roman" w:hAnsi="Tahoma" w:cs="Tahoma"/>
          <w:sz w:val="24"/>
          <w:szCs w:val="24"/>
          <w:lang w:val="en-GB" w:eastAsia="en-GB"/>
        </w:rPr>
        <w:t>To act as the designated safeguarding lead for the home.</w:t>
      </w:r>
    </w:p>
    <w:p w14:paraId="4949D208" w14:textId="3A3EF711" w:rsidR="00342D7E" w:rsidRPr="00085D60"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Provide overall leadership and management of the home, ensuring high standards of care, compliance, and staff performance.</w:t>
      </w:r>
    </w:p>
    <w:p w14:paraId="256FFE34" w14:textId="507EADC4" w:rsidR="00A025B3" w:rsidRDefault="00085D60" w:rsidP="003C5CA5">
      <w:pPr>
        <w:pStyle w:val="ListParagraph"/>
        <w:numPr>
          <w:ilvl w:val="0"/>
          <w:numId w:val="21"/>
        </w:numPr>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 l</w:t>
      </w:r>
      <w:r w:rsidR="00A025B3" w:rsidRPr="00085D60">
        <w:rPr>
          <w:rFonts w:ascii="Tahoma" w:eastAsia="Times New Roman" w:hAnsi="Tahoma" w:cs="Tahoma"/>
          <w:sz w:val="24"/>
          <w:szCs w:val="24"/>
          <w:lang w:val="en-GB" w:eastAsia="en-GB"/>
        </w:rPr>
        <w:t>ead</w:t>
      </w:r>
      <w:r w:rsidRPr="00085D60">
        <w:rPr>
          <w:rFonts w:ascii="Tahoma" w:eastAsia="Times New Roman" w:hAnsi="Tahoma" w:cs="Tahoma"/>
          <w:sz w:val="24"/>
          <w:szCs w:val="24"/>
          <w:lang w:val="en-GB" w:eastAsia="en-GB"/>
        </w:rPr>
        <w:t xml:space="preserve"> by example</w:t>
      </w:r>
      <w:r>
        <w:rPr>
          <w:rFonts w:ascii="Tahoma" w:eastAsia="Times New Roman" w:hAnsi="Tahoma" w:cs="Tahoma"/>
          <w:sz w:val="24"/>
          <w:szCs w:val="24"/>
          <w:lang w:val="en-GB" w:eastAsia="en-GB"/>
        </w:rPr>
        <w:t xml:space="preserve"> </w:t>
      </w:r>
      <w:r w:rsidR="00A025B3" w:rsidRPr="00085D60">
        <w:rPr>
          <w:rFonts w:ascii="Tahoma" w:eastAsia="Times New Roman" w:hAnsi="Tahoma" w:cs="Tahoma"/>
          <w:sz w:val="24"/>
          <w:szCs w:val="24"/>
          <w:lang w:val="en-GB" w:eastAsia="en-GB"/>
        </w:rPr>
        <w:t>and develop a multi-disciplinary team, including Deputy Manager, Senior Support Workers, and Support Workers</w:t>
      </w:r>
      <w:r w:rsidRPr="00085D60">
        <w:rPr>
          <w:rFonts w:ascii="Tahoma" w:eastAsia="Times New Roman" w:hAnsi="Tahoma" w:cs="Tahoma"/>
          <w:sz w:val="24"/>
          <w:szCs w:val="24"/>
          <w:lang w:val="en-GB" w:eastAsia="en-GB"/>
        </w:rPr>
        <w:t xml:space="preserve"> in a positive working environment which nurtures and rewards good practice through a programme of training and development</w:t>
      </w:r>
      <w:r w:rsidR="00A025B3" w:rsidRPr="00085D60">
        <w:rPr>
          <w:rFonts w:ascii="Tahoma" w:eastAsia="Times New Roman" w:hAnsi="Tahoma" w:cs="Tahoma"/>
          <w:sz w:val="24"/>
          <w:szCs w:val="24"/>
          <w:lang w:val="en-GB" w:eastAsia="en-GB"/>
        </w:rPr>
        <w:t>.</w:t>
      </w:r>
    </w:p>
    <w:p w14:paraId="77929702" w14:textId="0AF0B33C" w:rsidR="00085D60" w:rsidRPr="00085D60" w:rsidRDefault="00085D60" w:rsidP="003C5CA5">
      <w:pPr>
        <w:pStyle w:val="ListParagraph"/>
        <w:numPr>
          <w:ilvl w:val="0"/>
          <w:numId w:val="21"/>
        </w:numPr>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Provide regular reflective supervision Bi-monthly, PDPs and annual appraisals to staff in line with </w:t>
      </w:r>
      <w:r w:rsidR="00777278">
        <w:rPr>
          <w:rFonts w:ascii="Tahoma" w:eastAsia="Times New Roman" w:hAnsi="Tahoma" w:cs="Tahoma"/>
          <w:sz w:val="24"/>
          <w:szCs w:val="24"/>
          <w:lang w:val="en-GB" w:eastAsia="en-GB"/>
        </w:rPr>
        <w:t>our policies</w:t>
      </w:r>
      <w:r w:rsidRPr="00085D60">
        <w:rPr>
          <w:rFonts w:ascii="Tahoma" w:eastAsia="Times New Roman" w:hAnsi="Tahoma" w:cs="Tahoma"/>
          <w:sz w:val="24"/>
          <w:szCs w:val="24"/>
          <w:lang w:val="en-GB" w:eastAsia="en-GB"/>
        </w:rPr>
        <w:t xml:space="preserve"> and procedures.</w:t>
      </w:r>
    </w:p>
    <w:p w14:paraId="5477DA65" w14:textId="77777777" w:rsidR="00A025B3" w:rsidRPr="00085D60"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Foster a culture of reflection, learning, and continuous improvement across the home.</w:t>
      </w:r>
    </w:p>
    <w:p w14:paraId="150235CD" w14:textId="7B07F43D" w:rsidR="00A025B3" w:rsidRPr="00085D60"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Conduct </w:t>
      </w:r>
      <w:r w:rsidR="005A49CE">
        <w:rPr>
          <w:rFonts w:ascii="Tahoma" w:eastAsia="Times New Roman" w:hAnsi="Tahoma" w:cs="Tahoma"/>
          <w:sz w:val="24"/>
          <w:szCs w:val="24"/>
          <w:lang w:val="en-GB" w:eastAsia="en-GB"/>
        </w:rPr>
        <w:t>management investigations and grievance investigations when and if required by the Regional Director, Division Director and Human Resources.</w:t>
      </w:r>
    </w:p>
    <w:p w14:paraId="10D6BC89" w14:textId="77777777" w:rsidR="00A025B3"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Ensure effective communication within the team and across all levels of the </w:t>
      </w:r>
      <w:r w:rsidRPr="005A49CE">
        <w:rPr>
          <w:rFonts w:ascii="Tahoma" w:eastAsia="Times New Roman" w:hAnsi="Tahoma" w:cs="Tahoma"/>
          <w:sz w:val="24"/>
          <w:szCs w:val="24"/>
          <w:lang w:val="en-GB" w:eastAsia="en-GB"/>
        </w:rPr>
        <w:t>organisation.</w:t>
      </w:r>
    </w:p>
    <w:p w14:paraId="25E8C5DF" w14:textId="06EBA10C"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To ensure good quality working relationships are built and maintained between all staff and the </w:t>
      </w:r>
      <w:r>
        <w:rPr>
          <w:rFonts w:ascii="Tahoma" w:eastAsia="Times New Roman" w:hAnsi="Tahoma" w:cs="Tahoma"/>
          <w:sz w:val="24"/>
          <w:szCs w:val="24"/>
          <w:lang w:val="en-GB" w:eastAsia="en-GB"/>
        </w:rPr>
        <w:t xml:space="preserve">individuals we support. </w:t>
      </w:r>
    </w:p>
    <w:p w14:paraId="08534C29" w14:textId="3A5D6F5A" w:rsidR="00777278" w:rsidRPr="00DA606C" w:rsidRDefault="005A49CE" w:rsidP="003C5CA5">
      <w:pPr>
        <w:numPr>
          <w:ilvl w:val="0"/>
          <w:numId w:val="21"/>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conduct and </w:t>
      </w:r>
      <w:r w:rsidR="00085D60" w:rsidRPr="00085D60">
        <w:rPr>
          <w:rFonts w:ascii="Tahoma" w:eastAsia="Times New Roman" w:hAnsi="Tahoma" w:cs="Tahoma"/>
          <w:sz w:val="24"/>
          <w:szCs w:val="24"/>
          <w:lang w:val="en-GB" w:eastAsia="en-GB"/>
        </w:rPr>
        <w:t>ensure a range of meetings take place</w:t>
      </w:r>
      <w:r>
        <w:rPr>
          <w:rFonts w:ascii="Tahoma" w:eastAsia="Times New Roman" w:hAnsi="Tahoma" w:cs="Tahoma"/>
          <w:sz w:val="24"/>
          <w:szCs w:val="24"/>
          <w:lang w:val="en-GB" w:eastAsia="en-GB"/>
        </w:rPr>
        <w:t xml:space="preserve"> within the home </w:t>
      </w:r>
      <w:r w:rsidR="00085D60" w:rsidRPr="00085D60">
        <w:rPr>
          <w:rFonts w:ascii="Tahoma" w:eastAsia="Times New Roman" w:hAnsi="Tahoma" w:cs="Tahoma"/>
          <w:sz w:val="24"/>
          <w:szCs w:val="24"/>
          <w:lang w:val="en-GB" w:eastAsia="en-GB"/>
        </w:rPr>
        <w:t>includ</w:t>
      </w:r>
      <w:r>
        <w:rPr>
          <w:rFonts w:ascii="Tahoma" w:eastAsia="Times New Roman" w:hAnsi="Tahoma" w:cs="Tahoma"/>
          <w:sz w:val="24"/>
          <w:szCs w:val="24"/>
          <w:lang w:val="en-GB" w:eastAsia="en-GB"/>
        </w:rPr>
        <w:t>ing</w:t>
      </w:r>
      <w:r w:rsidR="00085D60" w:rsidRPr="00085D60">
        <w:rPr>
          <w:rFonts w:ascii="Tahoma" w:eastAsia="Times New Roman" w:hAnsi="Tahoma" w:cs="Tahoma"/>
          <w:sz w:val="24"/>
          <w:szCs w:val="24"/>
          <w:lang w:val="en-GB" w:eastAsia="en-GB"/>
        </w:rPr>
        <w:t xml:space="preserve"> weekly </w:t>
      </w:r>
      <w:r>
        <w:rPr>
          <w:rFonts w:ascii="Tahoma" w:eastAsia="Times New Roman" w:hAnsi="Tahoma" w:cs="Tahoma"/>
          <w:sz w:val="24"/>
          <w:szCs w:val="24"/>
          <w:lang w:val="en-GB" w:eastAsia="en-GB"/>
        </w:rPr>
        <w:t>individuals we support</w:t>
      </w:r>
      <w:r w:rsidR="00085D60" w:rsidRPr="00085D60">
        <w:rPr>
          <w:rFonts w:ascii="Tahoma" w:eastAsia="Times New Roman" w:hAnsi="Tahoma" w:cs="Tahoma"/>
          <w:sz w:val="24"/>
          <w:szCs w:val="24"/>
          <w:lang w:val="en-GB" w:eastAsia="en-GB"/>
        </w:rPr>
        <w:t xml:space="preserve"> and staff planning meetings, and </w:t>
      </w:r>
      <w:r>
        <w:rPr>
          <w:rFonts w:ascii="Tahoma" w:eastAsia="Times New Roman" w:hAnsi="Tahoma" w:cs="Tahoma"/>
          <w:sz w:val="24"/>
          <w:szCs w:val="24"/>
          <w:lang w:val="en-GB" w:eastAsia="en-GB"/>
        </w:rPr>
        <w:t>monthly</w:t>
      </w:r>
      <w:r w:rsidR="00085D60" w:rsidRPr="00085D60">
        <w:rPr>
          <w:rFonts w:ascii="Tahoma" w:eastAsia="Times New Roman" w:hAnsi="Tahoma" w:cs="Tahoma"/>
          <w:sz w:val="24"/>
          <w:szCs w:val="24"/>
          <w:lang w:val="en-GB" w:eastAsia="en-GB"/>
        </w:rPr>
        <w:t xml:space="preserve"> staff and </w:t>
      </w:r>
      <w:r>
        <w:rPr>
          <w:rFonts w:ascii="Tahoma" w:eastAsia="Times New Roman" w:hAnsi="Tahoma" w:cs="Tahoma"/>
          <w:sz w:val="24"/>
          <w:szCs w:val="24"/>
          <w:lang w:val="en-GB" w:eastAsia="en-GB"/>
        </w:rPr>
        <w:t>managers</w:t>
      </w:r>
      <w:r w:rsidR="00085D60" w:rsidRPr="00085D60">
        <w:rPr>
          <w:rFonts w:ascii="Tahoma" w:eastAsia="Times New Roman" w:hAnsi="Tahoma" w:cs="Tahoma"/>
          <w:sz w:val="24"/>
          <w:szCs w:val="24"/>
          <w:lang w:val="en-GB" w:eastAsia="en-GB"/>
        </w:rPr>
        <w:t xml:space="preserve"> meetings</w:t>
      </w:r>
      <w:r>
        <w:rPr>
          <w:rFonts w:ascii="Tahoma" w:eastAsia="Times New Roman" w:hAnsi="Tahoma" w:cs="Tahoma"/>
          <w:sz w:val="24"/>
          <w:szCs w:val="24"/>
          <w:lang w:val="en-GB" w:eastAsia="en-GB"/>
        </w:rPr>
        <w:t xml:space="preserve"> between the Registered Manager, Deputy Manager and Senior Support Workers.</w:t>
      </w:r>
    </w:p>
    <w:p w14:paraId="6D45AC09" w14:textId="2F2E765F" w:rsidR="00085D60" w:rsidRPr="00085D60" w:rsidRDefault="005A49CE" w:rsidP="003C5CA5">
      <w:pPr>
        <w:numPr>
          <w:ilvl w:val="0"/>
          <w:numId w:val="21"/>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00085D60" w:rsidRPr="00085D60">
        <w:rPr>
          <w:rFonts w:ascii="Tahoma" w:eastAsia="Times New Roman" w:hAnsi="Tahoma" w:cs="Tahoma"/>
          <w:sz w:val="24"/>
          <w:szCs w:val="24"/>
          <w:lang w:val="en-GB" w:eastAsia="en-GB"/>
        </w:rPr>
        <w:t xml:space="preserve">o work with HR to ensure the recruitment and retention of staff with a positive value base and </w:t>
      </w:r>
      <w:r w:rsidRPr="00085D60">
        <w:rPr>
          <w:rFonts w:ascii="Tahoma" w:eastAsia="Times New Roman" w:hAnsi="Tahoma" w:cs="Tahoma"/>
          <w:sz w:val="24"/>
          <w:szCs w:val="24"/>
          <w:lang w:val="en-GB" w:eastAsia="en-GB"/>
        </w:rPr>
        <w:t>person-centred</w:t>
      </w:r>
      <w:r w:rsidR="00085D60" w:rsidRPr="00085D60">
        <w:rPr>
          <w:rFonts w:ascii="Tahoma" w:eastAsia="Times New Roman" w:hAnsi="Tahoma" w:cs="Tahoma"/>
          <w:sz w:val="24"/>
          <w:szCs w:val="24"/>
          <w:lang w:val="en-GB" w:eastAsia="en-GB"/>
        </w:rPr>
        <w:t xml:space="preserve"> approach</w:t>
      </w:r>
      <w:r>
        <w:rPr>
          <w:rFonts w:ascii="Tahoma" w:eastAsia="Times New Roman" w:hAnsi="Tahoma" w:cs="Tahoma"/>
          <w:sz w:val="24"/>
          <w:szCs w:val="24"/>
          <w:lang w:val="en-GB" w:eastAsia="en-GB"/>
        </w:rPr>
        <w:t>.</w:t>
      </w:r>
    </w:p>
    <w:p w14:paraId="24E5BC26" w14:textId="50B58B76"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Provide support and guidance to the staff </w:t>
      </w:r>
      <w:r w:rsidR="005A49CE">
        <w:rPr>
          <w:rFonts w:ascii="Tahoma" w:eastAsia="Times New Roman" w:hAnsi="Tahoma" w:cs="Tahoma"/>
          <w:sz w:val="24"/>
          <w:szCs w:val="24"/>
          <w:lang w:val="en-GB" w:eastAsia="en-GB"/>
        </w:rPr>
        <w:t>team in the home.</w:t>
      </w:r>
    </w:p>
    <w:p w14:paraId="1C6FC06B" w14:textId="0F0B767C" w:rsidR="00085D60" w:rsidRPr="00085D60" w:rsidRDefault="005A49CE" w:rsidP="003C5CA5">
      <w:pPr>
        <w:numPr>
          <w:ilvl w:val="0"/>
          <w:numId w:val="21"/>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lastRenderedPageBreak/>
        <w:t>T</w:t>
      </w:r>
      <w:r w:rsidR="00085D60" w:rsidRPr="00085D60">
        <w:rPr>
          <w:rFonts w:ascii="Tahoma" w:eastAsia="Times New Roman" w:hAnsi="Tahoma" w:cs="Tahoma"/>
          <w:sz w:val="24"/>
          <w:szCs w:val="24"/>
          <w:lang w:val="en-GB" w:eastAsia="en-GB"/>
        </w:rPr>
        <w:t xml:space="preserve">o </w:t>
      </w:r>
      <w:r>
        <w:rPr>
          <w:rFonts w:ascii="Tahoma" w:eastAsia="Times New Roman" w:hAnsi="Tahoma" w:cs="Tahoma"/>
          <w:sz w:val="24"/>
          <w:szCs w:val="24"/>
          <w:lang w:val="en-GB" w:eastAsia="en-GB"/>
        </w:rPr>
        <w:t xml:space="preserve">manage and </w:t>
      </w:r>
      <w:r w:rsidR="00085D60" w:rsidRPr="00085D60">
        <w:rPr>
          <w:rFonts w:ascii="Tahoma" w:eastAsia="Times New Roman" w:hAnsi="Tahoma" w:cs="Tahoma"/>
          <w:sz w:val="24"/>
          <w:szCs w:val="24"/>
          <w:lang w:val="en-GB" w:eastAsia="en-GB"/>
        </w:rPr>
        <w:t xml:space="preserve">ensure staff </w:t>
      </w:r>
      <w:r>
        <w:rPr>
          <w:rFonts w:ascii="Tahoma" w:eastAsia="Times New Roman" w:hAnsi="Tahoma" w:cs="Tahoma"/>
          <w:sz w:val="24"/>
          <w:szCs w:val="24"/>
          <w:lang w:val="en-GB" w:eastAsia="en-GB"/>
        </w:rPr>
        <w:t xml:space="preserve">team </w:t>
      </w:r>
      <w:r w:rsidR="00085D60" w:rsidRPr="00085D60">
        <w:rPr>
          <w:rFonts w:ascii="Tahoma" w:eastAsia="Times New Roman" w:hAnsi="Tahoma" w:cs="Tahoma"/>
          <w:sz w:val="24"/>
          <w:szCs w:val="24"/>
          <w:lang w:val="en-GB" w:eastAsia="en-GB"/>
        </w:rPr>
        <w:t>attend all mandatory and refresher training</w:t>
      </w:r>
      <w:r>
        <w:rPr>
          <w:rFonts w:ascii="Tahoma" w:eastAsia="Times New Roman" w:hAnsi="Tahoma" w:cs="Tahoma"/>
          <w:sz w:val="24"/>
          <w:szCs w:val="24"/>
          <w:lang w:val="en-GB" w:eastAsia="en-GB"/>
        </w:rPr>
        <w:t>.</w:t>
      </w:r>
    </w:p>
    <w:p w14:paraId="06358EB5" w14:textId="007120FF"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 initiate and manage change effectively</w:t>
      </w:r>
      <w:r w:rsidR="005A49CE">
        <w:rPr>
          <w:rFonts w:ascii="Tahoma" w:eastAsia="Times New Roman" w:hAnsi="Tahoma" w:cs="Tahoma"/>
          <w:sz w:val="24"/>
          <w:szCs w:val="24"/>
          <w:lang w:val="en-GB" w:eastAsia="en-GB"/>
        </w:rPr>
        <w:t>.</w:t>
      </w:r>
    </w:p>
    <w:p w14:paraId="4FB07452" w14:textId="6879EEEB"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Ensure staff</w:t>
      </w:r>
      <w:r w:rsidR="005A49CE">
        <w:rPr>
          <w:rFonts w:ascii="Tahoma" w:eastAsia="Times New Roman" w:hAnsi="Tahoma" w:cs="Tahoma"/>
          <w:sz w:val="24"/>
          <w:szCs w:val="24"/>
          <w:lang w:val="en-GB" w:eastAsia="en-GB"/>
        </w:rPr>
        <w:t xml:space="preserve"> team</w:t>
      </w:r>
      <w:r w:rsidRPr="00085D60">
        <w:rPr>
          <w:rFonts w:ascii="Tahoma" w:eastAsia="Times New Roman" w:hAnsi="Tahoma" w:cs="Tahoma"/>
          <w:sz w:val="24"/>
          <w:szCs w:val="24"/>
          <w:lang w:val="en-GB" w:eastAsia="en-GB"/>
        </w:rPr>
        <w:t xml:space="preserve"> adhere to the rules, policies and procedures</w:t>
      </w:r>
      <w:r w:rsidR="005A49CE">
        <w:rPr>
          <w:rFonts w:ascii="Tahoma" w:eastAsia="Times New Roman" w:hAnsi="Tahoma" w:cs="Tahoma"/>
          <w:sz w:val="24"/>
          <w:szCs w:val="24"/>
          <w:lang w:val="en-GB" w:eastAsia="en-GB"/>
        </w:rPr>
        <w:t>.</w:t>
      </w:r>
    </w:p>
    <w:p w14:paraId="3A1D214C" w14:textId="48D35CCF" w:rsidR="00085D60" w:rsidRPr="00DA606C" w:rsidRDefault="00085D60" w:rsidP="00DA606C">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w:t>
      </w:r>
      <w:r w:rsidR="005A49CE">
        <w:rPr>
          <w:rFonts w:ascii="Tahoma" w:eastAsia="Times New Roman" w:hAnsi="Tahoma" w:cs="Tahoma"/>
          <w:sz w:val="24"/>
          <w:szCs w:val="24"/>
          <w:lang w:val="en-GB" w:eastAsia="en-GB"/>
        </w:rPr>
        <w:t xml:space="preserve"> </w:t>
      </w:r>
      <w:r w:rsidRPr="00085D60">
        <w:rPr>
          <w:rFonts w:ascii="Tahoma" w:eastAsia="Times New Roman" w:hAnsi="Tahoma" w:cs="Tahoma"/>
          <w:sz w:val="24"/>
          <w:szCs w:val="24"/>
          <w:lang w:val="en-GB" w:eastAsia="en-GB"/>
        </w:rPr>
        <w:t xml:space="preserve">provide first line out of hours on-call support </w:t>
      </w:r>
    </w:p>
    <w:p w14:paraId="190B9D0D" w14:textId="31A754D3" w:rsidR="00A025B3" w:rsidRPr="00A025B3" w:rsidRDefault="005A49CE" w:rsidP="00012B60">
      <w:pPr>
        <w:spacing w:before="100" w:beforeAutospacing="1" w:after="100" w:afterAutospacing="1"/>
        <w:outlineLvl w:val="2"/>
        <w:rPr>
          <w:rFonts w:eastAsia="Times New Roman" w:cstheme="minorHAnsi"/>
          <w:color w:val="ED7422" w:themeColor="accent2"/>
          <w:sz w:val="32"/>
          <w:szCs w:val="32"/>
          <w:lang w:val="en-GB" w:eastAsia="en-GB"/>
        </w:rPr>
      </w:pPr>
      <w:bookmarkStart w:id="0" w:name="_Hlk208745872"/>
      <w:r w:rsidRPr="005A49CE">
        <w:rPr>
          <w:rFonts w:eastAsia="Times New Roman" w:cstheme="minorHAnsi"/>
          <w:color w:val="ED7422" w:themeColor="accent2"/>
          <w:sz w:val="32"/>
          <w:szCs w:val="32"/>
          <w:lang w:val="en-GB" w:eastAsia="en-GB"/>
        </w:rPr>
        <w:t>Quality Management</w:t>
      </w:r>
      <w:r>
        <w:rPr>
          <w:rFonts w:eastAsia="Times New Roman" w:cstheme="minorHAnsi"/>
          <w:color w:val="ED7422" w:themeColor="accent2"/>
          <w:sz w:val="32"/>
          <w:szCs w:val="32"/>
          <w:lang w:val="en-GB" w:eastAsia="en-GB"/>
        </w:rPr>
        <w:t xml:space="preserve"> and </w:t>
      </w:r>
      <w:r w:rsidR="00A025B3" w:rsidRPr="00A025B3">
        <w:rPr>
          <w:rFonts w:eastAsia="Times New Roman" w:cstheme="minorHAnsi"/>
          <w:color w:val="ED7422" w:themeColor="accent2"/>
          <w:sz w:val="32"/>
          <w:szCs w:val="32"/>
          <w:lang w:val="en-GB" w:eastAsia="en-GB"/>
        </w:rPr>
        <w:t>Operational Responsibilities</w:t>
      </w:r>
      <w:r>
        <w:rPr>
          <w:rFonts w:eastAsia="Times New Roman" w:cstheme="minorHAnsi"/>
          <w:color w:val="ED7422" w:themeColor="accent2"/>
          <w:sz w:val="32"/>
          <w:szCs w:val="32"/>
          <w:lang w:val="en-GB" w:eastAsia="en-GB"/>
        </w:rPr>
        <w:t>:</w:t>
      </w:r>
    </w:p>
    <w:p w14:paraId="6D94C7EC" w14:textId="77777777" w:rsidR="00A025B3" w:rsidRPr="005A49CE" w:rsidRDefault="00A025B3"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Oversee day-to-day operations of the home, ensuring safe, efficient, and child-focused practice.</w:t>
      </w:r>
    </w:p>
    <w:bookmarkEnd w:id="0"/>
    <w:p w14:paraId="01BC42D7" w14:textId="24DF1C34" w:rsidR="00A025B3" w:rsidRPr="005A49CE" w:rsidRDefault="00A025B3"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 xml:space="preserve">Develop, implement, and review </w:t>
      </w:r>
      <w:r w:rsidR="00DA4489">
        <w:rPr>
          <w:rFonts w:ascii="Tahoma" w:eastAsia="Times New Roman" w:hAnsi="Tahoma" w:cs="Tahoma"/>
          <w:sz w:val="24"/>
          <w:szCs w:val="24"/>
          <w:lang w:val="en-GB" w:eastAsia="en-GB"/>
        </w:rPr>
        <w:t xml:space="preserve">local </w:t>
      </w:r>
      <w:r w:rsidRPr="005A49CE">
        <w:rPr>
          <w:rFonts w:ascii="Tahoma" w:eastAsia="Times New Roman" w:hAnsi="Tahoma" w:cs="Tahoma"/>
          <w:sz w:val="24"/>
          <w:szCs w:val="24"/>
          <w:lang w:val="en-GB" w:eastAsia="en-GB"/>
        </w:rPr>
        <w:t>policies</w:t>
      </w:r>
      <w:r w:rsidR="00DA4489">
        <w:rPr>
          <w:rFonts w:ascii="Tahoma" w:eastAsia="Times New Roman" w:hAnsi="Tahoma" w:cs="Tahoma"/>
          <w:sz w:val="24"/>
          <w:szCs w:val="24"/>
          <w:lang w:val="en-GB" w:eastAsia="en-GB"/>
        </w:rPr>
        <w:t xml:space="preserve"> &amp; </w:t>
      </w:r>
      <w:r w:rsidRPr="005A49CE">
        <w:rPr>
          <w:rFonts w:ascii="Tahoma" w:eastAsia="Times New Roman" w:hAnsi="Tahoma" w:cs="Tahoma"/>
          <w:sz w:val="24"/>
          <w:szCs w:val="24"/>
          <w:lang w:val="en-GB" w:eastAsia="en-GB"/>
        </w:rPr>
        <w:t>procedures, and operational plans in line with</w:t>
      </w:r>
      <w:r w:rsidR="00DA4489">
        <w:rPr>
          <w:rFonts w:ascii="Tahoma" w:eastAsia="Times New Roman" w:hAnsi="Tahoma" w:cs="Tahoma"/>
          <w:sz w:val="24"/>
          <w:szCs w:val="24"/>
          <w:lang w:val="en-GB" w:eastAsia="en-GB"/>
        </w:rPr>
        <w:t xml:space="preserve"> </w:t>
      </w:r>
      <w:r w:rsidRPr="005A49CE">
        <w:rPr>
          <w:rFonts w:ascii="Tahoma" w:eastAsia="Times New Roman" w:hAnsi="Tahoma" w:cs="Tahoma"/>
          <w:sz w:val="24"/>
          <w:szCs w:val="24"/>
          <w:lang w:val="en-GB" w:eastAsia="en-GB"/>
        </w:rPr>
        <w:t>requirements</w:t>
      </w:r>
      <w:r w:rsidR="00DA4489">
        <w:rPr>
          <w:rFonts w:ascii="Tahoma" w:eastAsia="Times New Roman" w:hAnsi="Tahoma" w:cs="Tahoma"/>
          <w:sz w:val="24"/>
          <w:szCs w:val="24"/>
          <w:lang w:val="en-GB" w:eastAsia="en-GB"/>
        </w:rPr>
        <w:t xml:space="preserve"> of Ofsted</w:t>
      </w:r>
      <w:r w:rsidRPr="005A49CE">
        <w:rPr>
          <w:rFonts w:ascii="Tahoma" w:eastAsia="Times New Roman" w:hAnsi="Tahoma" w:cs="Tahoma"/>
          <w:sz w:val="24"/>
          <w:szCs w:val="24"/>
          <w:lang w:val="en-GB" w:eastAsia="en-GB"/>
        </w:rPr>
        <w:t>.</w:t>
      </w:r>
    </w:p>
    <w:p w14:paraId="2E5CE296" w14:textId="77777777" w:rsidR="00A025B3" w:rsidRDefault="00A025B3"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 xml:space="preserve">Ensure accurate and timely reporting, documentation, and </w:t>
      </w:r>
      <w:r w:rsidRPr="00DA4489">
        <w:rPr>
          <w:rFonts w:ascii="Tahoma" w:eastAsia="Times New Roman" w:hAnsi="Tahoma" w:cs="Tahoma"/>
          <w:color w:val="000000" w:themeColor="text1"/>
          <w:sz w:val="24"/>
          <w:szCs w:val="24"/>
          <w:lang w:val="en-GB" w:eastAsia="en-GB"/>
        </w:rPr>
        <w:t>record-keeping</w:t>
      </w:r>
      <w:r w:rsidRPr="005A49CE">
        <w:rPr>
          <w:rFonts w:ascii="Tahoma" w:eastAsia="Times New Roman" w:hAnsi="Tahoma" w:cs="Tahoma"/>
          <w:sz w:val="24"/>
          <w:szCs w:val="24"/>
          <w:lang w:val="en-GB" w:eastAsia="en-GB"/>
        </w:rPr>
        <w:t>.</w:t>
      </w:r>
    </w:p>
    <w:p w14:paraId="2BB8C66A" w14:textId="66CB0B73" w:rsidR="00342D7E" w:rsidRPr="003C5CA5"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ensure the </w:t>
      </w:r>
      <w:r>
        <w:rPr>
          <w:rFonts w:ascii="Tahoma" w:eastAsia="Times New Roman" w:hAnsi="Tahoma" w:cs="Tahoma"/>
          <w:sz w:val="24"/>
          <w:szCs w:val="24"/>
          <w:lang w:val="en-GB" w:eastAsia="en-GB"/>
        </w:rPr>
        <w:t>home</w:t>
      </w:r>
      <w:r w:rsidRPr="00DA4489">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is</w:t>
      </w:r>
      <w:r w:rsidRPr="00DA4489">
        <w:rPr>
          <w:rFonts w:ascii="Tahoma" w:eastAsia="Times New Roman" w:hAnsi="Tahoma" w:cs="Tahoma"/>
          <w:sz w:val="24"/>
          <w:szCs w:val="24"/>
          <w:lang w:val="en-GB" w:eastAsia="en-GB"/>
        </w:rPr>
        <w:t xml:space="preserve"> run in line with statutory and </w:t>
      </w:r>
      <w:r w:rsidR="00777278">
        <w:rPr>
          <w:rFonts w:ascii="Tahoma" w:eastAsia="Times New Roman" w:hAnsi="Tahoma" w:cs="Tahoma"/>
          <w:sz w:val="24"/>
          <w:szCs w:val="24"/>
          <w:lang w:val="en-GB" w:eastAsia="en-GB"/>
        </w:rPr>
        <w:t>our policies</w:t>
      </w:r>
      <w:r w:rsidRPr="00DA4489">
        <w:rPr>
          <w:rFonts w:ascii="Tahoma" w:eastAsia="Times New Roman" w:hAnsi="Tahoma" w:cs="Tahoma"/>
          <w:sz w:val="24"/>
          <w:szCs w:val="24"/>
          <w:lang w:val="en-GB" w:eastAsia="en-GB"/>
        </w:rPr>
        <w:t xml:space="preserve"> and procedures</w:t>
      </w:r>
      <w:r>
        <w:rPr>
          <w:rFonts w:ascii="Tahoma" w:eastAsia="Times New Roman" w:hAnsi="Tahoma" w:cs="Tahoma"/>
          <w:sz w:val="24"/>
          <w:szCs w:val="24"/>
          <w:lang w:val="en-GB" w:eastAsia="en-GB"/>
        </w:rPr>
        <w:t>.</w:t>
      </w:r>
    </w:p>
    <w:p w14:paraId="31FB4C47" w14:textId="6957CFDA" w:rsidR="00DA4489" w:rsidRPr="00DA4489"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develop a culture which enables staff members to maximise their development and create areas of expertise within the </w:t>
      </w:r>
      <w:r>
        <w:rPr>
          <w:rFonts w:ascii="Tahoma" w:eastAsia="Times New Roman" w:hAnsi="Tahoma" w:cs="Tahoma"/>
          <w:sz w:val="24"/>
          <w:szCs w:val="24"/>
          <w:lang w:val="en-GB" w:eastAsia="en-GB"/>
        </w:rPr>
        <w:t>home.</w:t>
      </w:r>
    </w:p>
    <w:p w14:paraId="56C0298F" w14:textId="59D8DC41" w:rsidR="003C5CA5" w:rsidRPr="00DA4489"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undertake regular Quality Audits to ensure a continuously improving </w:t>
      </w:r>
      <w:r>
        <w:rPr>
          <w:rFonts w:ascii="Tahoma" w:eastAsia="Times New Roman" w:hAnsi="Tahoma" w:cs="Tahoma"/>
          <w:sz w:val="24"/>
          <w:szCs w:val="24"/>
          <w:lang w:val="en-GB" w:eastAsia="en-GB"/>
        </w:rPr>
        <w:t>home</w:t>
      </w:r>
      <w:r w:rsidRPr="00DA4489">
        <w:rPr>
          <w:rFonts w:ascii="Tahoma" w:eastAsia="Times New Roman" w:hAnsi="Tahoma" w:cs="Tahoma"/>
          <w:sz w:val="24"/>
          <w:szCs w:val="24"/>
          <w:lang w:val="en-GB" w:eastAsia="en-GB"/>
        </w:rPr>
        <w:t xml:space="preserve"> is provided</w:t>
      </w:r>
      <w:r>
        <w:rPr>
          <w:rFonts w:ascii="Tahoma" w:eastAsia="Times New Roman" w:hAnsi="Tahoma" w:cs="Tahoma"/>
          <w:sz w:val="24"/>
          <w:szCs w:val="24"/>
          <w:lang w:val="en-GB" w:eastAsia="en-GB"/>
        </w:rPr>
        <w:t>.</w:t>
      </w:r>
    </w:p>
    <w:p w14:paraId="2F7F142C" w14:textId="4F6FFBA7" w:rsidR="003C5CA5" w:rsidRPr="00DA606C" w:rsidRDefault="00DA4489" w:rsidP="00DA606C">
      <w:pPr>
        <w:numPr>
          <w:ilvl w:val="0"/>
          <w:numId w:val="22"/>
        </w:numPr>
        <w:spacing w:before="100" w:beforeAutospacing="1" w:after="100" w:afterAutospacing="1"/>
        <w:rPr>
          <w:rFonts w:ascii="Tahoma" w:eastAsia="Times New Roman" w:hAnsi="Tahoma" w:cs="Tahoma"/>
          <w:sz w:val="24"/>
          <w:szCs w:val="24"/>
          <w:lang w:val="en-GB" w:eastAsia="en-GB"/>
        </w:rPr>
      </w:pPr>
      <w:r w:rsidRPr="003C5CA5">
        <w:rPr>
          <w:rFonts w:ascii="Tahoma" w:eastAsia="Times New Roman" w:hAnsi="Tahoma" w:cs="Tahoma"/>
          <w:sz w:val="24"/>
          <w:szCs w:val="24"/>
          <w:lang w:val="en-GB" w:eastAsia="en-GB"/>
        </w:rPr>
        <w:t xml:space="preserve">Take responsibility for areas of development or leadership as directed by the </w:t>
      </w:r>
      <w:bookmarkStart w:id="1" w:name="_Hlk208746544"/>
      <w:r w:rsidRPr="003C5CA5">
        <w:rPr>
          <w:rFonts w:ascii="Tahoma" w:eastAsia="Times New Roman" w:hAnsi="Tahoma" w:cs="Tahoma"/>
          <w:sz w:val="24"/>
          <w:szCs w:val="24"/>
          <w:lang w:val="en-GB" w:eastAsia="en-GB"/>
        </w:rPr>
        <w:t xml:space="preserve">Operations Manager, Regional Director, Responsible Individual and Division Director. </w:t>
      </w:r>
      <w:bookmarkEnd w:id="1"/>
    </w:p>
    <w:p w14:paraId="3406DCFE" w14:textId="2052E681" w:rsidR="005A49CE" w:rsidRPr="00A025B3" w:rsidRDefault="00DA4489" w:rsidP="00012B60">
      <w:pPr>
        <w:spacing w:before="100" w:beforeAutospacing="1" w:after="100" w:afterAutospacing="1"/>
        <w:outlineLvl w:val="2"/>
        <w:rPr>
          <w:rFonts w:eastAsia="Times New Roman" w:cstheme="minorHAnsi"/>
          <w:color w:val="ED7422" w:themeColor="accent2"/>
          <w:sz w:val="32"/>
          <w:szCs w:val="32"/>
          <w:lang w:val="en-GB" w:eastAsia="en-GB"/>
        </w:rPr>
      </w:pPr>
      <w:bookmarkStart w:id="2" w:name="_Hlk208746704"/>
      <w:r>
        <w:rPr>
          <w:rFonts w:eastAsia="Times New Roman" w:cstheme="minorHAnsi"/>
          <w:color w:val="ED7422" w:themeColor="accent2"/>
          <w:sz w:val="32"/>
          <w:szCs w:val="32"/>
          <w:lang w:val="en-GB" w:eastAsia="en-GB"/>
        </w:rPr>
        <w:t>Financial</w:t>
      </w:r>
      <w:r w:rsidR="005A49CE" w:rsidRPr="00A025B3">
        <w:rPr>
          <w:rFonts w:eastAsia="Times New Roman" w:cstheme="minorHAnsi"/>
          <w:color w:val="ED7422" w:themeColor="accent2"/>
          <w:sz w:val="32"/>
          <w:szCs w:val="32"/>
          <w:lang w:val="en-GB" w:eastAsia="en-GB"/>
        </w:rPr>
        <w:t xml:space="preserve"> Responsibilities</w:t>
      </w:r>
      <w:r w:rsidR="005A49CE">
        <w:rPr>
          <w:rFonts w:eastAsia="Times New Roman" w:cstheme="minorHAnsi"/>
          <w:color w:val="ED7422" w:themeColor="accent2"/>
          <w:sz w:val="32"/>
          <w:szCs w:val="32"/>
          <w:lang w:val="en-GB" w:eastAsia="en-GB"/>
        </w:rPr>
        <w:t>:</w:t>
      </w:r>
    </w:p>
    <w:p w14:paraId="26EDD827" w14:textId="2322AA49" w:rsidR="00777278" w:rsidRPr="003C5CA5"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manage staffing rotas, resource allocation, and service budgets delegated to ensure resources are used to best effect, in line with </w:t>
      </w:r>
      <w:r w:rsidR="00777278">
        <w:rPr>
          <w:rFonts w:ascii="Tahoma" w:eastAsia="Times New Roman" w:hAnsi="Tahoma" w:cs="Tahoma"/>
          <w:sz w:val="24"/>
          <w:szCs w:val="24"/>
          <w:lang w:val="en-GB" w:eastAsia="en-GB"/>
        </w:rPr>
        <w:t>our policy</w:t>
      </w:r>
      <w:r w:rsidRPr="00DA4489">
        <w:rPr>
          <w:rFonts w:ascii="Tahoma" w:eastAsia="Times New Roman" w:hAnsi="Tahoma" w:cs="Tahoma"/>
          <w:sz w:val="24"/>
          <w:szCs w:val="24"/>
          <w:lang w:val="en-GB" w:eastAsia="en-GB"/>
        </w:rPr>
        <w:t xml:space="preserve"> and procedure</w:t>
      </w:r>
      <w:r>
        <w:rPr>
          <w:rFonts w:ascii="Tahoma" w:eastAsia="Times New Roman" w:hAnsi="Tahoma" w:cs="Tahoma"/>
          <w:sz w:val="24"/>
          <w:szCs w:val="24"/>
          <w:lang w:val="en-GB" w:eastAsia="en-GB"/>
        </w:rPr>
        <w:t>.</w:t>
      </w:r>
    </w:p>
    <w:bookmarkEnd w:id="2"/>
    <w:p w14:paraId="72A38A1B" w14:textId="1781C98B" w:rsidR="00DA4489" w:rsidRPr="008E6762" w:rsidRDefault="00DA4489" w:rsidP="003C5CA5">
      <w:pPr>
        <w:pStyle w:val="ListParagraph"/>
        <w:numPr>
          <w:ilvl w:val="0"/>
          <w:numId w:val="22"/>
        </w:numPr>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Report financial discrepancies to the </w:t>
      </w:r>
      <w:r w:rsidR="008E6762" w:rsidRPr="008E6762">
        <w:rPr>
          <w:rFonts w:ascii="Tahoma" w:eastAsia="Times New Roman" w:hAnsi="Tahoma" w:cs="Tahoma"/>
          <w:sz w:val="24"/>
          <w:szCs w:val="24"/>
          <w:lang w:val="en-GB" w:eastAsia="en-GB"/>
        </w:rPr>
        <w:t>Operations Manager, Regional Director, Responsible Individual</w:t>
      </w:r>
      <w:r w:rsidR="008E6762">
        <w:rPr>
          <w:rFonts w:ascii="Tahoma" w:eastAsia="Times New Roman" w:hAnsi="Tahoma" w:cs="Tahoma"/>
          <w:sz w:val="24"/>
          <w:szCs w:val="24"/>
          <w:lang w:val="en-GB" w:eastAsia="en-GB"/>
        </w:rPr>
        <w:t xml:space="preserve"> in the first instance and the </w:t>
      </w:r>
      <w:r w:rsidR="008E6762" w:rsidRPr="008E6762">
        <w:rPr>
          <w:rFonts w:ascii="Tahoma" w:eastAsia="Times New Roman" w:hAnsi="Tahoma" w:cs="Tahoma"/>
          <w:sz w:val="24"/>
          <w:szCs w:val="24"/>
          <w:lang w:val="en-GB" w:eastAsia="en-GB"/>
        </w:rPr>
        <w:t>Division Director</w:t>
      </w:r>
      <w:r w:rsidR="008E6762">
        <w:rPr>
          <w:rFonts w:ascii="Tahoma" w:eastAsia="Times New Roman" w:hAnsi="Tahoma" w:cs="Tahoma"/>
          <w:sz w:val="24"/>
          <w:szCs w:val="24"/>
          <w:lang w:val="en-GB" w:eastAsia="en-GB"/>
        </w:rPr>
        <w:t xml:space="preserve"> and</w:t>
      </w:r>
      <w:r w:rsidRPr="008E6762">
        <w:rPr>
          <w:rFonts w:ascii="Tahoma" w:eastAsia="Times New Roman" w:hAnsi="Tahoma" w:cs="Tahoma"/>
          <w:sz w:val="24"/>
          <w:szCs w:val="24"/>
          <w:lang w:val="en-GB" w:eastAsia="en-GB"/>
        </w:rPr>
        <w:t xml:space="preserve"> Finance</w:t>
      </w:r>
      <w:r w:rsidR="008E6762">
        <w:rPr>
          <w:rFonts w:ascii="Tahoma" w:eastAsia="Times New Roman" w:hAnsi="Tahoma" w:cs="Tahoma"/>
          <w:sz w:val="24"/>
          <w:szCs w:val="24"/>
          <w:lang w:val="en-GB" w:eastAsia="en-GB"/>
        </w:rPr>
        <w:t xml:space="preserve">. </w:t>
      </w:r>
    </w:p>
    <w:p w14:paraId="40346087" w14:textId="5ADE9AA7" w:rsidR="00DA4489" w:rsidRPr="00012B60"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To</w:t>
      </w:r>
      <w:r w:rsidR="00DA4489" w:rsidRPr="00DA4489">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e</w:t>
      </w:r>
      <w:r w:rsidR="00DA4489" w:rsidRPr="00DA4489">
        <w:rPr>
          <w:rFonts w:ascii="Tahoma" w:eastAsia="Times New Roman" w:hAnsi="Tahoma" w:cs="Tahoma"/>
          <w:sz w:val="24"/>
          <w:szCs w:val="24"/>
          <w:lang w:val="en-GB" w:eastAsia="en-GB"/>
        </w:rPr>
        <w:t xml:space="preserve">nsure </w:t>
      </w:r>
      <w:r w:rsidR="00012B60">
        <w:rPr>
          <w:rFonts w:ascii="Tahoma" w:eastAsia="Times New Roman" w:hAnsi="Tahoma" w:cs="Tahoma"/>
          <w:sz w:val="24"/>
          <w:szCs w:val="24"/>
          <w:lang w:val="en-GB" w:eastAsia="en-GB"/>
        </w:rPr>
        <w:t>your team</w:t>
      </w:r>
      <w:r w:rsidR="00DA4489" w:rsidRPr="00DA4489">
        <w:rPr>
          <w:rFonts w:ascii="Tahoma" w:eastAsia="Times New Roman" w:hAnsi="Tahoma" w:cs="Tahoma"/>
          <w:sz w:val="24"/>
          <w:szCs w:val="24"/>
          <w:lang w:val="en-GB" w:eastAsia="en-GB"/>
        </w:rPr>
        <w:t xml:space="preserve"> work and comply with financial systems in line with </w:t>
      </w:r>
      <w:r w:rsidR="003C5CA5">
        <w:rPr>
          <w:rFonts w:ascii="Tahoma" w:eastAsia="Times New Roman" w:hAnsi="Tahoma" w:cs="Tahoma"/>
          <w:sz w:val="24"/>
          <w:szCs w:val="24"/>
          <w:lang w:val="en-GB" w:eastAsia="en-GB"/>
        </w:rPr>
        <w:t>our policies</w:t>
      </w:r>
      <w:r w:rsidR="00DA4489" w:rsidRPr="00DA4489">
        <w:rPr>
          <w:rFonts w:ascii="Tahoma" w:eastAsia="Times New Roman" w:hAnsi="Tahoma" w:cs="Tahoma"/>
          <w:sz w:val="24"/>
          <w:szCs w:val="24"/>
          <w:lang w:val="en-GB" w:eastAsia="en-GB"/>
        </w:rPr>
        <w:t>, procedures and guidelines</w:t>
      </w:r>
      <w:r>
        <w:rPr>
          <w:rFonts w:ascii="Tahoma" w:eastAsia="Times New Roman" w:hAnsi="Tahoma" w:cs="Tahoma"/>
          <w:sz w:val="24"/>
          <w:szCs w:val="24"/>
          <w:lang w:val="en-GB" w:eastAsia="en-GB"/>
        </w:rPr>
        <w:t>.</w:t>
      </w:r>
    </w:p>
    <w:p w14:paraId="00D77552" w14:textId="250527AC" w:rsidR="008E6762" w:rsidRPr="00A025B3" w:rsidRDefault="008E6762"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3" w:name="_Hlk208746890"/>
      <w:r>
        <w:rPr>
          <w:rFonts w:eastAsia="Times New Roman" w:cstheme="minorHAnsi"/>
          <w:color w:val="ED7422" w:themeColor="accent2"/>
          <w:sz w:val="32"/>
          <w:szCs w:val="32"/>
          <w:lang w:val="en-GB" w:eastAsia="en-GB"/>
        </w:rPr>
        <w:t>Management:</w:t>
      </w:r>
    </w:p>
    <w:p w14:paraId="4F65FDA3" w14:textId="38508576" w:rsidR="008E6762" w:rsidRP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 xml:space="preserve">o ensure information is collated and recorded in line with </w:t>
      </w:r>
      <w:r w:rsidR="00777278">
        <w:rPr>
          <w:rFonts w:ascii="Tahoma" w:eastAsia="Times New Roman" w:hAnsi="Tahoma" w:cs="Tahoma"/>
          <w:sz w:val="24"/>
          <w:szCs w:val="24"/>
          <w:lang w:val="en-GB" w:eastAsia="en-GB"/>
        </w:rPr>
        <w:t>our Quality</w:t>
      </w:r>
      <w:r w:rsidRPr="008E6762">
        <w:rPr>
          <w:rFonts w:ascii="Tahoma" w:eastAsia="Times New Roman" w:hAnsi="Tahoma" w:cs="Tahoma"/>
          <w:sz w:val="24"/>
          <w:szCs w:val="24"/>
          <w:lang w:val="en-GB" w:eastAsia="en-GB"/>
        </w:rPr>
        <w:t xml:space="preserve"> Assurance policies and procedures and Ofsted requirements</w:t>
      </w:r>
      <w:r>
        <w:rPr>
          <w:rFonts w:ascii="Tahoma" w:eastAsia="Times New Roman" w:hAnsi="Tahoma" w:cs="Tahoma"/>
          <w:sz w:val="24"/>
          <w:szCs w:val="24"/>
          <w:lang w:val="en-GB" w:eastAsia="en-GB"/>
        </w:rPr>
        <w:t>.</w:t>
      </w:r>
    </w:p>
    <w:bookmarkEnd w:id="3"/>
    <w:p w14:paraId="16C04915" w14:textId="570E1169" w:rsidR="008E6762" w:rsidRP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 manage the appropriate maintenance of records and personal information in line with the Data Protection Act/GDPR</w:t>
      </w:r>
      <w:r>
        <w:rPr>
          <w:rFonts w:ascii="Tahoma" w:eastAsia="Times New Roman" w:hAnsi="Tahoma" w:cs="Tahoma"/>
          <w:sz w:val="24"/>
          <w:szCs w:val="24"/>
          <w:lang w:val="en-GB" w:eastAsia="en-GB"/>
        </w:rPr>
        <w:t>.</w:t>
      </w:r>
    </w:p>
    <w:p w14:paraId="69C07B06" w14:textId="51BED9B0" w:rsid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To attend </w:t>
      </w:r>
      <w:r>
        <w:rPr>
          <w:rFonts w:ascii="Tahoma" w:eastAsia="Times New Roman" w:hAnsi="Tahoma" w:cs="Tahoma"/>
          <w:sz w:val="24"/>
          <w:szCs w:val="24"/>
          <w:lang w:val="en-GB" w:eastAsia="en-GB"/>
        </w:rPr>
        <w:t xml:space="preserve">all professional meetings </w:t>
      </w:r>
      <w:r w:rsidRPr="008E6762">
        <w:rPr>
          <w:rFonts w:ascii="Tahoma" w:eastAsia="Times New Roman" w:hAnsi="Tahoma" w:cs="Tahoma"/>
          <w:sz w:val="24"/>
          <w:szCs w:val="24"/>
          <w:lang w:val="en-GB" w:eastAsia="en-GB"/>
        </w:rPr>
        <w:t>as appropriate</w:t>
      </w:r>
      <w:r>
        <w:rPr>
          <w:rFonts w:ascii="Tahoma" w:eastAsia="Times New Roman" w:hAnsi="Tahoma" w:cs="Tahoma"/>
          <w:sz w:val="24"/>
          <w:szCs w:val="24"/>
          <w:lang w:val="en-GB" w:eastAsia="en-GB"/>
        </w:rPr>
        <w:t>.</w:t>
      </w:r>
    </w:p>
    <w:p w14:paraId="6507A569" w14:textId="727E6DC2" w:rsidR="00664B04" w:rsidRPr="008E6762" w:rsidRDefault="00664B04"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manage and handle complaints effectively. </w:t>
      </w:r>
    </w:p>
    <w:p w14:paraId="183C9190" w14:textId="6FC2BF99" w:rsidR="008E6762" w:rsidRP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lastRenderedPageBreak/>
        <w:t>T</w:t>
      </w:r>
      <w:r w:rsidRPr="008E6762">
        <w:rPr>
          <w:rFonts w:ascii="Tahoma" w:eastAsia="Times New Roman" w:hAnsi="Tahoma" w:cs="Tahoma"/>
          <w:sz w:val="24"/>
          <w:szCs w:val="24"/>
          <w:lang w:val="en-GB" w:eastAsia="en-GB"/>
        </w:rPr>
        <w:t xml:space="preserve">o ensure that all policies and procedures related to the running of the </w:t>
      </w:r>
      <w:r>
        <w:rPr>
          <w:rFonts w:ascii="Tahoma" w:eastAsia="Times New Roman" w:hAnsi="Tahoma" w:cs="Tahoma"/>
          <w:sz w:val="24"/>
          <w:szCs w:val="24"/>
          <w:lang w:val="en-GB" w:eastAsia="en-GB"/>
        </w:rPr>
        <w:t>home</w:t>
      </w:r>
      <w:r w:rsidRPr="008E6762">
        <w:rPr>
          <w:rFonts w:ascii="Tahoma" w:eastAsia="Times New Roman" w:hAnsi="Tahoma" w:cs="Tahoma"/>
          <w:sz w:val="24"/>
          <w:szCs w:val="24"/>
          <w:lang w:val="en-GB" w:eastAsia="en-GB"/>
        </w:rPr>
        <w:t xml:space="preserve"> are adhered to</w:t>
      </w:r>
      <w:r>
        <w:rPr>
          <w:rFonts w:ascii="Tahoma" w:eastAsia="Times New Roman" w:hAnsi="Tahoma" w:cs="Tahoma"/>
          <w:sz w:val="24"/>
          <w:szCs w:val="24"/>
          <w:lang w:val="en-GB" w:eastAsia="en-GB"/>
        </w:rPr>
        <w:t>.</w:t>
      </w:r>
    </w:p>
    <w:p w14:paraId="131B532D" w14:textId="60197A82" w:rsidR="008E6762" w:rsidRPr="00A025B3" w:rsidRDefault="008E6762"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4" w:name="_Hlk208747071"/>
      <w:r>
        <w:rPr>
          <w:rFonts w:eastAsia="Times New Roman" w:cstheme="minorHAnsi"/>
          <w:color w:val="ED7422" w:themeColor="accent2"/>
          <w:sz w:val="32"/>
          <w:szCs w:val="32"/>
          <w:lang w:val="en-GB" w:eastAsia="en-GB"/>
        </w:rPr>
        <w:t>Health and Safety:</w:t>
      </w:r>
    </w:p>
    <w:p w14:paraId="1EED2FDB" w14:textId="12A82560"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 ensure the ho</w:t>
      </w:r>
      <w:r>
        <w:rPr>
          <w:rFonts w:ascii="Tahoma" w:eastAsia="Times New Roman" w:hAnsi="Tahoma" w:cs="Tahoma"/>
          <w:sz w:val="24"/>
          <w:szCs w:val="24"/>
          <w:lang w:val="en-GB" w:eastAsia="en-GB"/>
        </w:rPr>
        <w:t>me</w:t>
      </w:r>
      <w:r w:rsidRPr="008E6762">
        <w:rPr>
          <w:rFonts w:ascii="Tahoma" w:eastAsia="Times New Roman" w:hAnsi="Tahoma" w:cs="Tahoma"/>
          <w:sz w:val="24"/>
          <w:szCs w:val="24"/>
          <w:lang w:val="en-GB" w:eastAsia="en-GB"/>
        </w:rPr>
        <w:t xml:space="preserve"> meet H&amp;S regulations and guidance</w:t>
      </w:r>
      <w:r>
        <w:rPr>
          <w:rFonts w:ascii="Tahoma" w:eastAsia="Times New Roman" w:hAnsi="Tahoma" w:cs="Tahoma"/>
          <w:sz w:val="24"/>
          <w:szCs w:val="24"/>
          <w:lang w:val="en-GB" w:eastAsia="en-GB"/>
        </w:rPr>
        <w:t>.</w:t>
      </w:r>
    </w:p>
    <w:bookmarkEnd w:id="4"/>
    <w:p w14:paraId="3C92129F" w14:textId="36D375CD" w:rsidR="00342D7E"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 ensure staff team completes H&amp;S training as required</w:t>
      </w:r>
      <w:r>
        <w:rPr>
          <w:rFonts w:ascii="Tahoma" w:eastAsia="Times New Roman" w:hAnsi="Tahoma" w:cs="Tahoma"/>
          <w:sz w:val="24"/>
          <w:szCs w:val="24"/>
          <w:lang w:val="en-GB" w:eastAsia="en-GB"/>
        </w:rPr>
        <w:t>.</w:t>
      </w:r>
    </w:p>
    <w:p w14:paraId="34D479D1" w14:textId="33813A29"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To evaluate the risks of, and to protect, </w:t>
      </w:r>
      <w:r>
        <w:rPr>
          <w:rFonts w:ascii="Tahoma" w:eastAsia="Times New Roman" w:hAnsi="Tahoma" w:cs="Tahoma"/>
          <w:sz w:val="24"/>
          <w:szCs w:val="24"/>
          <w:lang w:val="en-GB" w:eastAsia="en-GB"/>
        </w:rPr>
        <w:t>individuals we support</w:t>
      </w:r>
      <w:r w:rsidRPr="008E6762">
        <w:rPr>
          <w:rFonts w:ascii="Tahoma" w:eastAsia="Times New Roman" w:hAnsi="Tahoma" w:cs="Tahoma"/>
          <w:sz w:val="24"/>
          <w:szCs w:val="24"/>
          <w:lang w:val="en-GB" w:eastAsia="en-GB"/>
        </w:rPr>
        <w:t xml:space="preserve"> from threats to their health, welfare and normal developments from inside and outside the </w:t>
      </w:r>
      <w:r>
        <w:rPr>
          <w:rFonts w:ascii="Tahoma" w:eastAsia="Times New Roman" w:hAnsi="Tahoma" w:cs="Tahoma"/>
          <w:sz w:val="24"/>
          <w:szCs w:val="24"/>
          <w:lang w:val="en-GB" w:eastAsia="en-GB"/>
        </w:rPr>
        <w:t>home.</w:t>
      </w:r>
    </w:p>
    <w:p w14:paraId="56521A2C" w14:textId="586FB498"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 xml:space="preserve">o complete risk assessments for </w:t>
      </w:r>
      <w:r w:rsidR="00012B60">
        <w:rPr>
          <w:rFonts w:ascii="Tahoma" w:eastAsia="Times New Roman" w:hAnsi="Tahoma" w:cs="Tahoma"/>
          <w:sz w:val="24"/>
          <w:szCs w:val="24"/>
          <w:lang w:val="en-GB" w:eastAsia="en-GB"/>
        </w:rPr>
        <w:t>your team</w:t>
      </w:r>
      <w:r w:rsidRPr="008E6762">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individuals we support</w:t>
      </w:r>
      <w:r w:rsidRPr="008E6762">
        <w:rPr>
          <w:rFonts w:ascii="Tahoma" w:eastAsia="Times New Roman" w:hAnsi="Tahoma" w:cs="Tahoma"/>
          <w:sz w:val="24"/>
          <w:szCs w:val="24"/>
          <w:lang w:val="en-GB" w:eastAsia="en-GB"/>
        </w:rPr>
        <w:t xml:space="preserve"> and the houses/environment</w:t>
      </w:r>
      <w:r>
        <w:rPr>
          <w:rFonts w:ascii="Tahoma" w:eastAsia="Times New Roman" w:hAnsi="Tahoma" w:cs="Tahoma"/>
          <w:sz w:val="24"/>
          <w:szCs w:val="24"/>
          <w:lang w:val="en-GB" w:eastAsia="en-GB"/>
        </w:rPr>
        <w:t>.</w:t>
      </w:r>
    </w:p>
    <w:p w14:paraId="26C2DC42" w14:textId="0612D5FF"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Ensure the </w:t>
      </w:r>
      <w:r>
        <w:rPr>
          <w:rFonts w:ascii="Tahoma" w:eastAsia="Times New Roman" w:hAnsi="Tahoma" w:cs="Tahoma"/>
          <w:sz w:val="24"/>
          <w:szCs w:val="24"/>
          <w:lang w:val="en-GB" w:eastAsia="en-GB"/>
        </w:rPr>
        <w:t>home</w:t>
      </w:r>
      <w:r w:rsidRPr="008E6762">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is</w:t>
      </w:r>
      <w:r w:rsidRPr="008E6762">
        <w:rPr>
          <w:rFonts w:ascii="Tahoma" w:eastAsia="Times New Roman" w:hAnsi="Tahoma" w:cs="Tahoma"/>
          <w:sz w:val="24"/>
          <w:szCs w:val="24"/>
          <w:lang w:val="en-GB" w:eastAsia="en-GB"/>
        </w:rPr>
        <w:t xml:space="preserve"> kept clean and hygienic throughout</w:t>
      </w:r>
      <w:r>
        <w:rPr>
          <w:rFonts w:ascii="Tahoma" w:eastAsia="Times New Roman" w:hAnsi="Tahoma" w:cs="Tahoma"/>
          <w:sz w:val="24"/>
          <w:szCs w:val="24"/>
          <w:lang w:val="en-GB" w:eastAsia="en-GB"/>
        </w:rPr>
        <w:t>.</w:t>
      </w:r>
    </w:p>
    <w:p w14:paraId="1F0EE1CA" w14:textId="098CEADD" w:rsidR="003C5CA5" w:rsidRPr="00DA606C"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At all times work within H&amp;S policy and procedures</w:t>
      </w:r>
      <w:r>
        <w:rPr>
          <w:rFonts w:ascii="Tahoma" w:eastAsia="Times New Roman" w:hAnsi="Tahoma" w:cs="Tahoma"/>
          <w:sz w:val="24"/>
          <w:szCs w:val="24"/>
          <w:lang w:val="en-GB" w:eastAsia="en-GB"/>
        </w:rPr>
        <w:t>.</w:t>
      </w:r>
    </w:p>
    <w:p w14:paraId="15F9FE98" w14:textId="387AD539" w:rsidR="008E6762" w:rsidRPr="00A025B3" w:rsidRDefault="008E6762"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5" w:name="_Hlk208747536"/>
      <w:r w:rsidRPr="008E6762">
        <w:rPr>
          <w:rFonts w:eastAsia="Times New Roman" w:cstheme="minorHAnsi"/>
          <w:color w:val="ED7422" w:themeColor="accent2"/>
          <w:sz w:val="32"/>
          <w:szCs w:val="32"/>
          <w:lang w:val="en-GB" w:eastAsia="en-GB"/>
        </w:rPr>
        <w:t xml:space="preserve">Partnership </w:t>
      </w:r>
      <w:r w:rsidR="003D557F" w:rsidRPr="008E6762">
        <w:rPr>
          <w:rFonts w:eastAsia="Times New Roman" w:cstheme="minorHAnsi"/>
          <w:color w:val="ED7422" w:themeColor="accent2"/>
          <w:sz w:val="32"/>
          <w:szCs w:val="32"/>
          <w:lang w:val="en-GB" w:eastAsia="en-GB"/>
        </w:rPr>
        <w:t>Working</w:t>
      </w:r>
      <w:r w:rsidR="003D557F">
        <w:rPr>
          <w:rFonts w:eastAsia="Times New Roman" w:cstheme="minorHAnsi"/>
          <w:color w:val="ED7422" w:themeColor="accent2"/>
          <w:sz w:val="32"/>
          <w:szCs w:val="32"/>
          <w:lang w:val="en-GB" w:eastAsia="en-GB"/>
        </w:rPr>
        <w:t>:</w:t>
      </w:r>
    </w:p>
    <w:p w14:paraId="0CA85229" w14:textId="7013B5DD" w:rsid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Maintaining close partnership working with </w:t>
      </w:r>
      <w:r w:rsidR="00012B60">
        <w:rPr>
          <w:rFonts w:ascii="Tahoma" w:eastAsia="Times New Roman" w:hAnsi="Tahoma" w:cs="Tahoma"/>
          <w:sz w:val="24"/>
          <w:szCs w:val="24"/>
          <w:lang w:val="en-GB" w:eastAsia="en-GB"/>
        </w:rPr>
        <w:t>all our support functions</w:t>
      </w:r>
      <w:r>
        <w:rPr>
          <w:rFonts w:ascii="Tahoma" w:eastAsia="Times New Roman" w:hAnsi="Tahoma" w:cs="Tahoma"/>
          <w:sz w:val="24"/>
          <w:szCs w:val="24"/>
          <w:lang w:val="en-GB" w:eastAsia="en-GB"/>
        </w:rPr>
        <w:t xml:space="preserve"> and not working in silo or closed culture. </w:t>
      </w:r>
    </w:p>
    <w:bookmarkEnd w:id="5"/>
    <w:p w14:paraId="3E78E1CA" w14:textId="241D21D9"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Maintaining close contact with families/</w:t>
      </w:r>
      <w:r>
        <w:rPr>
          <w:rFonts w:ascii="Tahoma" w:eastAsia="Times New Roman" w:hAnsi="Tahoma" w:cs="Tahoma"/>
          <w:sz w:val="24"/>
          <w:szCs w:val="24"/>
          <w:lang w:val="en-GB" w:eastAsia="en-GB"/>
        </w:rPr>
        <w:t>legal guardians, social workers, Reg 44 independent visitors and Ofsted inspectors</w:t>
      </w:r>
      <w:r w:rsidRPr="003D557F">
        <w:rPr>
          <w:rFonts w:ascii="Tahoma" w:eastAsia="Times New Roman" w:hAnsi="Tahoma" w:cs="Tahoma"/>
          <w:sz w:val="24"/>
          <w:szCs w:val="24"/>
          <w:lang w:val="en-GB" w:eastAsia="en-GB"/>
        </w:rPr>
        <w:t xml:space="preserve"> as appropriate</w:t>
      </w:r>
      <w:r>
        <w:rPr>
          <w:rFonts w:ascii="Tahoma" w:eastAsia="Times New Roman" w:hAnsi="Tahoma" w:cs="Tahoma"/>
          <w:sz w:val="24"/>
          <w:szCs w:val="24"/>
          <w:lang w:val="en-GB" w:eastAsia="en-GB"/>
        </w:rPr>
        <w:t>.</w:t>
      </w:r>
    </w:p>
    <w:p w14:paraId="3E7ACFA2" w14:textId="7A6CB404"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Utilising support services as required, such as</w:t>
      </w:r>
      <w:r>
        <w:rPr>
          <w:rFonts w:ascii="Tahoma" w:eastAsia="Times New Roman" w:hAnsi="Tahoma" w:cs="Tahoma"/>
          <w:sz w:val="24"/>
          <w:szCs w:val="24"/>
          <w:lang w:val="en-GB" w:eastAsia="en-GB"/>
        </w:rPr>
        <w:t xml:space="preserve"> PBS and</w:t>
      </w:r>
      <w:r w:rsidRPr="003D557F">
        <w:rPr>
          <w:rFonts w:ascii="Tahoma" w:eastAsia="Times New Roman" w:hAnsi="Tahoma" w:cs="Tahoma"/>
          <w:sz w:val="24"/>
          <w:szCs w:val="24"/>
          <w:lang w:val="en-GB" w:eastAsia="en-GB"/>
        </w:rPr>
        <w:t xml:space="preserve"> our external outsourced psychologists, therapists, counsellors and experts-by-experience</w:t>
      </w:r>
      <w:r>
        <w:rPr>
          <w:rFonts w:ascii="Tahoma" w:eastAsia="Times New Roman" w:hAnsi="Tahoma" w:cs="Tahoma"/>
          <w:sz w:val="24"/>
          <w:szCs w:val="24"/>
          <w:lang w:val="en-GB" w:eastAsia="en-GB"/>
        </w:rPr>
        <w:t>.</w:t>
      </w:r>
    </w:p>
    <w:p w14:paraId="087C5E1C" w14:textId="72329B9B"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3D557F">
        <w:rPr>
          <w:rFonts w:ascii="Tahoma" w:eastAsia="Times New Roman" w:hAnsi="Tahoma" w:cs="Tahoma"/>
          <w:sz w:val="24"/>
          <w:szCs w:val="24"/>
          <w:lang w:val="en-GB" w:eastAsia="en-GB"/>
        </w:rPr>
        <w:t xml:space="preserve">o implement/monitor and contribute to joint initiatives as required e.g. Care </w:t>
      </w:r>
      <w:r>
        <w:rPr>
          <w:rFonts w:ascii="Tahoma" w:eastAsia="Times New Roman" w:hAnsi="Tahoma" w:cs="Tahoma"/>
          <w:sz w:val="24"/>
          <w:szCs w:val="24"/>
          <w:lang w:val="en-GB" w:eastAsia="en-GB"/>
        </w:rPr>
        <w:t xml:space="preserve">Support </w:t>
      </w:r>
      <w:r w:rsidRPr="003D557F">
        <w:rPr>
          <w:rFonts w:ascii="Tahoma" w:eastAsia="Times New Roman" w:hAnsi="Tahoma" w:cs="Tahoma"/>
          <w:sz w:val="24"/>
          <w:szCs w:val="24"/>
          <w:lang w:val="en-GB" w:eastAsia="en-GB"/>
        </w:rPr>
        <w:t>Plans, Health Action Plans</w:t>
      </w:r>
      <w:r>
        <w:rPr>
          <w:rFonts w:ascii="Tahoma" w:eastAsia="Times New Roman" w:hAnsi="Tahoma" w:cs="Tahoma"/>
          <w:sz w:val="24"/>
          <w:szCs w:val="24"/>
          <w:lang w:val="en-GB" w:eastAsia="en-GB"/>
        </w:rPr>
        <w:t>, Hospital Passports, PBS Plans etc.</w:t>
      </w:r>
    </w:p>
    <w:p w14:paraId="26330D00" w14:textId="318DB31D"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To create and develop links between the ho</w:t>
      </w:r>
      <w:r>
        <w:rPr>
          <w:rFonts w:ascii="Tahoma" w:eastAsia="Times New Roman" w:hAnsi="Tahoma" w:cs="Tahoma"/>
          <w:sz w:val="24"/>
          <w:szCs w:val="24"/>
          <w:lang w:val="en-GB" w:eastAsia="en-GB"/>
        </w:rPr>
        <w:t>me</w:t>
      </w:r>
      <w:r w:rsidRPr="003D557F">
        <w:rPr>
          <w:rFonts w:ascii="Tahoma" w:eastAsia="Times New Roman" w:hAnsi="Tahoma" w:cs="Tahoma"/>
          <w:sz w:val="24"/>
          <w:szCs w:val="24"/>
          <w:lang w:val="en-GB" w:eastAsia="en-GB"/>
        </w:rPr>
        <w:t xml:space="preserve"> and the local community</w:t>
      </w:r>
      <w:r>
        <w:rPr>
          <w:rFonts w:ascii="Tahoma" w:eastAsia="Times New Roman" w:hAnsi="Tahoma" w:cs="Tahoma"/>
          <w:sz w:val="24"/>
          <w:szCs w:val="24"/>
          <w:lang w:val="en-GB" w:eastAsia="en-GB"/>
        </w:rPr>
        <w:t>.</w:t>
      </w:r>
    </w:p>
    <w:p w14:paraId="20ECA53D" w14:textId="7C978596" w:rsidR="003D557F" w:rsidRPr="00012B60"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Celebrate and share success with the individuals we support, colleagues, social workers and parents/legal guardians</w:t>
      </w:r>
      <w:r>
        <w:rPr>
          <w:rFonts w:ascii="Tahoma" w:eastAsia="Times New Roman" w:hAnsi="Tahoma" w:cs="Tahoma"/>
          <w:sz w:val="24"/>
          <w:szCs w:val="24"/>
          <w:lang w:val="en-GB" w:eastAsia="en-GB"/>
        </w:rPr>
        <w:t xml:space="preserve">. </w:t>
      </w:r>
    </w:p>
    <w:p w14:paraId="6784BD2E" w14:textId="657002AA" w:rsidR="003D557F" w:rsidRPr="00A025B3" w:rsidRDefault="003D557F"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r w:rsidRPr="003D557F">
        <w:rPr>
          <w:rFonts w:eastAsia="Times New Roman" w:cstheme="minorHAnsi"/>
          <w:color w:val="ED7422" w:themeColor="accent2"/>
          <w:sz w:val="32"/>
          <w:szCs w:val="32"/>
          <w:lang w:val="en-GB" w:eastAsia="en-GB"/>
        </w:rPr>
        <w:t>Equality and Diversity</w:t>
      </w:r>
      <w:r>
        <w:rPr>
          <w:rFonts w:eastAsia="Times New Roman" w:cstheme="minorHAnsi"/>
          <w:color w:val="ED7422" w:themeColor="accent2"/>
          <w:sz w:val="32"/>
          <w:szCs w:val="32"/>
          <w:lang w:val="en-GB" w:eastAsia="en-GB"/>
        </w:rPr>
        <w:t>:</w:t>
      </w:r>
    </w:p>
    <w:p w14:paraId="4226C9C0" w14:textId="45DAD3E6" w:rsidR="003D557F" w:rsidRPr="003D557F" w:rsidRDefault="003D557F"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3D557F">
        <w:rPr>
          <w:rFonts w:ascii="Tahoma" w:eastAsia="Times New Roman" w:hAnsi="Tahoma" w:cs="Tahoma"/>
          <w:sz w:val="24"/>
          <w:szCs w:val="24"/>
          <w:lang w:val="en-GB" w:eastAsia="en-GB"/>
        </w:rPr>
        <w:t>o ensure equality in the workplace regardless of race, age, disability, gender, sexual orientation or religious belief</w:t>
      </w:r>
      <w:r>
        <w:rPr>
          <w:rFonts w:ascii="Tahoma" w:eastAsia="Times New Roman" w:hAnsi="Tahoma" w:cs="Tahoma"/>
          <w:sz w:val="24"/>
          <w:szCs w:val="24"/>
          <w:lang w:val="en-GB" w:eastAsia="en-GB"/>
        </w:rPr>
        <w:t>.</w:t>
      </w:r>
    </w:p>
    <w:p w14:paraId="75EBAA87" w14:textId="437B53F8" w:rsidR="008E6762" w:rsidRPr="00012B60" w:rsidRDefault="003D557F"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 xml:space="preserve">Support </w:t>
      </w:r>
      <w:r w:rsidR="00012B60">
        <w:rPr>
          <w:rFonts w:ascii="Tahoma" w:eastAsia="Times New Roman" w:hAnsi="Tahoma" w:cs="Tahoma"/>
          <w:sz w:val="24"/>
          <w:szCs w:val="24"/>
          <w:lang w:val="en-GB" w:eastAsia="en-GB"/>
        </w:rPr>
        <w:t>young people we support and colleagues</w:t>
      </w:r>
      <w:r w:rsidRPr="003D557F">
        <w:rPr>
          <w:rFonts w:ascii="Tahoma" w:eastAsia="Times New Roman" w:hAnsi="Tahoma" w:cs="Tahoma"/>
          <w:sz w:val="24"/>
          <w:szCs w:val="24"/>
          <w:lang w:val="en-GB" w:eastAsia="en-GB"/>
        </w:rPr>
        <w:t xml:space="preserve"> to express their individuality and uniqueness in all areas of life</w:t>
      </w:r>
      <w:r>
        <w:rPr>
          <w:rFonts w:ascii="Tahoma" w:eastAsia="Times New Roman" w:hAnsi="Tahoma" w:cs="Tahoma"/>
          <w:sz w:val="24"/>
          <w:szCs w:val="24"/>
          <w:lang w:val="en-GB" w:eastAsia="en-GB"/>
        </w:rPr>
        <w:t>.</w:t>
      </w:r>
    </w:p>
    <w:p w14:paraId="3C6D5BFA" w14:textId="53C6B96D" w:rsidR="00A025B3" w:rsidRPr="00A025B3" w:rsidRDefault="00A025B3"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6" w:name="_Hlk208748038"/>
      <w:r w:rsidRPr="00A025B3">
        <w:rPr>
          <w:rFonts w:eastAsia="Times New Roman" w:cstheme="minorHAnsi"/>
          <w:color w:val="ED7422" w:themeColor="accent2"/>
          <w:sz w:val="32"/>
          <w:szCs w:val="32"/>
          <w:lang w:val="en-GB" w:eastAsia="en-GB"/>
        </w:rPr>
        <w:t>Safeguarding and Child Care</w:t>
      </w:r>
      <w:r w:rsidR="003D557F">
        <w:rPr>
          <w:rFonts w:eastAsia="Times New Roman" w:cstheme="minorHAnsi"/>
          <w:color w:val="ED7422" w:themeColor="accent2"/>
          <w:sz w:val="32"/>
          <w:szCs w:val="32"/>
          <w:lang w:val="en-GB" w:eastAsia="en-GB"/>
        </w:rPr>
        <w:t>:</w:t>
      </w:r>
    </w:p>
    <w:p w14:paraId="4A6E5B3D" w14:textId="77777777" w:rsidR="00A025B3" w:rsidRPr="003D557F"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Promote and implement safeguarding, child protection, and health and safety policies across the home.</w:t>
      </w:r>
    </w:p>
    <w:bookmarkEnd w:id="6"/>
    <w:p w14:paraId="6961C1EE" w14:textId="6EEB757E" w:rsidR="00765978" w:rsidRPr="003D557F"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Ensure children’s individual care plans, key working, and personalised outcomes are implemented effectively.</w:t>
      </w:r>
    </w:p>
    <w:p w14:paraId="04FA0605" w14:textId="77777777" w:rsidR="00A025B3" w:rsidRPr="003D557F"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Model trauma-informed approaches and positive behaviour management techniques to staff.</w:t>
      </w:r>
    </w:p>
    <w:p w14:paraId="06C5A5F1" w14:textId="3800362B" w:rsidR="00A025B3"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Act as the point of escalation for safeguarding concerns, serious incidents, or critical events</w:t>
      </w:r>
      <w:r w:rsidR="003D557F">
        <w:rPr>
          <w:rFonts w:ascii="Tahoma" w:eastAsia="Times New Roman" w:hAnsi="Tahoma" w:cs="Tahoma"/>
          <w:sz w:val="24"/>
          <w:szCs w:val="24"/>
          <w:lang w:val="en-GB" w:eastAsia="en-GB"/>
        </w:rPr>
        <w:t xml:space="preserve"> for the LADO. </w:t>
      </w:r>
    </w:p>
    <w:p w14:paraId="712756C1" w14:textId="2E5D0194" w:rsidR="00744378" w:rsidRPr="00A025B3" w:rsidRDefault="00744378"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r>
        <w:rPr>
          <w:rFonts w:eastAsia="Times New Roman" w:cstheme="minorHAnsi"/>
          <w:color w:val="ED7422" w:themeColor="accent2"/>
          <w:sz w:val="32"/>
          <w:szCs w:val="32"/>
          <w:lang w:val="en-GB" w:eastAsia="en-GB"/>
        </w:rPr>
        <w:lastRenderedPageBreak/>
        <w:t>General:</w:t>
      </w:r>
    </w:p>
    <w:p w14:paraId="09E9FF69" w14:textId="72933E0C" w:rsidR="00744378" w:rsidRPr="00744378" w:rsidRDefault="00744378" w:rsidP="003C5CA5">
      <w:pPr>
        <w:numPr>
          <w:ilvl w:val="0"/>
          <w:numId w:val="23"/>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 xml:space="preserve">To act as an ambassador for </w:t>
      </w:r>
      <w:r w:rsidR="00777278">
        <w:rPr>
          <w:rFonts w:ascii="Tahoma" w:eastAsia="Times New Roman" w:hAnsi="Tahoma" w:cs="Tahoma"/>
          <w:sz w:val="24"/>
          <w:szCs w:val="24"/>
          <w:lang w:val="en-GB" w:eastAsia="en-GB"/>
        </w:rPr>
        <w:t>us representing</w:t>
      </w:r>
      <w:r w:rsidRPr="00744378">
        <w:rPr>
          <w:rFonts w:ascii="Tahoma" w:eastAsia="Times New Roman" w:hAnsi="Tahoma" w:cs="Tahoma"/>
          <w:sz w:val="24"/>
          <w:szCs w:val="24"/>
          <w:lang w:val="en-GB" w:eastAsia="en-GB"/>
        </w:rPr>
        <w:t xml:space="preserve"> the </w:t>
      </w:r>
      <w:r>
        <w:rPr>
          <w:rFonts w:ascii="Tahoma" w:eastAsia="Times New Roman" w:hAnsi="Tahoma" w:cs="Tahoma"/>
          <w:sz w:val="24"/>
          <w:szCs w:val="24"/>
          <w:lang w:val="en-GB" w:eastAsia="en-GB"/>
        </w:rPr>
        <w:t>organisation</w:t>
      </w:r>
      <w:r w:rsidRPr="00744378">
        <w:rPr>
          <w:rFonts w:ascii="Tahoma" w:eastAsia="Times New Roman" w:hAnsi="Tahoma" w:cs="Tahoma"/>
          <w:sz w:val="24"/>
          <w:szCs w:val="24"/>
          <w:lang w:val="en-GB" w:eastAsia="en-GB"/>
        </w:rPr>
        <w:t xml:space="preserve"> where necessary at events and meetings</w:t>
      </w:r>
      <w:r>
        <w:rPr>
          <w:rFonts w:ascii="Tahoma" w:eastAsia="Times New Roman" w:hAnsi="Tahoma" w:cs="Tahoma"/>
          <w:sz w:val="24"/>
          <w:szCs w:val="24"/>
          <w:lang w:val="en-GB" w:eastAsia="en-GB"/>
        </w:rPr>
        <w:t>.</w:t>
      </w:r>
    </w:p>
    <w:p w14:paraId="360B34D7" w14:textId="2B9E2566" w:rsidR="003C5CA5" w:rsidRPr="00744378" w:rsidRDefault="00744378" w:rsidP="003C5CA5">
      <w:pPr>
        <w:numPr>
          <w:ilvl w:val="0"/>
          <w:numId w:val="23"/>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To undertake ongoing continued professional development</w:t>
      </w:r>
    </w:p>
    <w:p w14:paraId="7ED0FBEC" w14:textId="75E68C1A" w:rsidR="003C5CA5" w:rsidRPr="00DA606C" w:rsidRDefault="00744378" w:rsidP="003C5CA5">
      <w:pPr>
        <w:numPr>
          <w:ilvl w:val="0"/>
          <w:numId w:val="23"/>
        </w:numPr>
        <w:spacing w:before="100" w:beforeAutospacing="1" w:after="100" w:afterAutospacing="1"/>
        <w:rPr>
          <w:rFonts w:ascii="Tahoma" w:eastAsia="Times New Roman" w:hAnsi="Tahoma" w:cs="Tahoma"/>
          <w:sz w:val="24"/>
          <w:szCs w:val="24"/>
          <w:lang w:val="en-GB" w:eastAsia="en-GB"/>
        </w:rPr>
      </w:pPr>
      <w:r w:rsidRPr="003C5CA5">
        <w:rPr>
          <w:rFonts w:ascii="Tahoma" w:eastAsia="Times New Roman" w:hAnsi="Tahoma" w:cs="Tahoma"/>
          <w:sz w:val="24"/>
          <w:szCs w:val="24"/>
          <w:lang w:val="en-GB" w:eastAsia="en-GB"/>
        </w:rPr>
        <w:t xml:space="preserve">To uphold </w:t>
      </w:r>
      <w:r w:rsidR="00012B60" w:rsidRPr="003C5CA5">
        <w:rPr>
          <w:rFonts w:ascii="Tahoma" w:eastAsia="Times New Roman" w:hAnsi="Tahoma" w:cs="Tahoma"/>
          <w:sz w:val="24"/>
          <w:szCs w:val="24"/>
          <w:lang w:val="en-GB" w:eastAsia="en-GB"/>
        </w:rPr>
        <w:t>our</w:t>
      </w:r>
      <w:r w:rsidRPr="003C5CA5">
        <w:rPr>
          <w:rFonts w:ascii="Tahoma" w:eastAsia="Times New Roman" w:hAnsi="Tahoma" w:cs="Tahoma"/>
          <w:sz w:val="24"/>
          <w:szCs w:val="24"/>
          <w:lang w:val="en-GB" w:eastAsia="en-GB"/>
        </w:rPr>
        <w:t xml:space="preserve"> values.</w:t>
      </w:r>
    </w:p>
    <w:p w14:paraId="7BEC74A4" w14:textId="7838D65A" w:rsidR="00744378" w:rsidRPr="00DA606C" w:rsidRDefault="00744378" w:rsidP="00DA606C">
      <w:pPr>
        <w:rPr>
          <w:b/>
          <w:bCs/>
          <w:color w:val="ED7422" w:themeColor="accent2"/>
          <w:sz w:val="28"/>
          <w:szCs w:val="28"/>
          <w:lang w:val="en-GB"/>
        </w:rPr>
      </w:pPr>
      <w:r w:rsidRPr="00DA606C">
        <w:rPr>
          <w:rFonts w:ascii="Tahoma" w:eastAsia="Times New Roman" w:hAnsi="Tahoma" w:cs="Tahoma"/>
          <w:sz w:val="24"/>
          <w:szCs w:val="24"/>
          <w:lang w:val="en-GB" w:eastAsia="en-GB"/>
        </w:rPr>
        <w:t xml:space="preserve">To undertake such duties and responsibilities reasonably consistent with the role as may be required from time to time by the Regional Director, Responsible Individual and Division Director. </w:t>
      </w:r>
    </w:p>
    <w:p w14:paraId="78A33E12" w14:textId="1EA6B14C" w:rsidR="00744378" w:rsidRPr="00F51187" w:rsidRDefault="00744378" w:rsidP="00012B60">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14:paraId="29912F9A" w14:textId="4A46CE4F" w:rsidR="00744378" w:rsidRPr="00F51187" w:rsidRDefault="00012B60" w:rsidP="003C5CA5">
      <w:pPr>
        <w:rPr>
          <w:rFonts w:ascii="Tahoma" w:hAnsi="Tahoma" w:cs="Tahoma"/>
          <w:sz w:val="24"/>
          <w:szCs w:val="24"/>
          <w:lang w:val="en-GB"/>
        </w:rPr>
      </w:pPr>
      <w:r>
        <w:rPr>
          <w:rFonts w:ascii="Tahoma" w:hAnsi="Tahoma" w:cs="Tahoma"/>
          <w:sz w:val="24"/>
          <w:szCs w:val="24"/>
          <w:lang w:val="en-GB"/>
        </w:rPr>
        <w:t>We are</w:t>
      </w:r>
      <w:r w:rsidR="00777278">
        <w:rPr>
          <w:rFonts w:ascii="Tahoma" w:hAnsi="Tahoma" w:cs="Tahoma"/>
          <w:sz w:val="24"/>
          <w:szCs w:val="24"/>
          <w:lang w:val="en-GB"/>
        </w:rPr>
        <w:t xml:space="preserve"> </w:t>
      </w:r>
      <w:r w:rsidR="00744378" w:rsidRPr="00F51187">
        <w:rPr>
          <w:rFonts w:ascii="Tahoma" w:hAnsi="Tahoma" w:cs="Tahoma"/>
          <w:sz w:val="24"/>
          <w:szCs w:val="24"/>
          <w:lang w:val="en-GB"/>
        </w:rPr>
        <w:t xml:space="preserve">committed to embedding trauma-informed care across our homes. As a </w:t>
      </w:r>
      <w:r w:rsidR="00161670">
        <w:rPr>
          <w:rFonts w:ascii="Tahoma" w:hAnsi="Tahoma" w:cs="Tahoma"/>
          <w:sz w:val="24"/>
          <w:szCs w:val="24"/>
          <w:lang w:val="en-GB"/>
        </w:rPr>
        <w:t>Registered Manager</w:t>
      </w:r>
      <w:r w:rsidR="00744378" w:rsidRPr="00F51187">
        <w:rPr>
          <w:rFonts w:ascii="Tahoma" w:hAnsi="Tahoma" w:cs="Tahoma"/>
          <w:sz w:val="24"/>
          <w:szCs w:val="24"/>
          <w:lang w:val="en-GB"/>
        </w:rPr>
        <w:t>, you will:</w:t>
      </w:r>
    </w:p>
    <w:p w14:paraId="41DBF28C"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14:paraId="2DF4C944"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14:paraId="22D9F877"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14:paraId="1F1DC101"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14:paraId="5381F9AF"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14:paraId="3C54A2DD" w14:textId="77777777" w:rsidR="00744378"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14:paraId="42DA591D" w14:textId="77777777" w:rsidR="00744378" w:rsidRPr="00F04338" w:rsidRDefault="00744378" w:rsidP="00012B60">
      <w:pPr>
        <w:rPr>
          <w:rFonts w:ascii="Tahoma" w:hAnsi="Tahoma" w:cs="Tahoma"/>
          <w:color w:val="ED7422" w:themeColor="accent2"/>
          <w:sz w:val="28"/>
          <w:szCs w:val="28"/>
          <w:lang w:val="en-GB"/>
        </w:rPr>
      </w:pPr>
    </w:p>
    <w:p w14:paraId="4D99881F" w14:textId="77777777" w:rsidR="00744378" w:rsidRPr="00F04338" w:rsidRDefault="00744378" w:rsidP="003C5CA5">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p>
    <w:p w14:paraId="54B60D53" w14:textId="77777777" w:rsidR="00012B60" w:rsidRPr="003C5CA5" w:rsidRDefault="00012B60" w:rsidP="003C5CA5">
      <w:pPr>
        <w:spacing w:after="200"/>
        <w:rPr>
          <w:rFonts w:ascii="Tahoma" w:eastAsia="Lato" w:hAnsi="Tahoma" w:cs="Tahoma"/>
          <w:sz w:val="24"/>
          <w:szCs w:val="24"/>
          <w:lang w:val="en-GB"/>
        </w:rPr>
      </w:pPr>
      <w:r w:rsidRPr="003C5CA5">
        <w:rPr>
          <w:rFonts w:ascii="Tahoma" w:eastAsia="Lato" w:hAnsi="Tahoma" w:cs="Tahoma"/>
          <w:sz w:val="24"/>
          <w:szCs w:val="24"/>
          <w:lang w:val="en-GB"/>
        </w:rPr>
        <w:t>This job description should not be seen as all encompassing, and the post holder will be expected to undertake any other responsibilities appropriate to the post as identified by the company.</w:t>
      </w:r>
    </w:p>
    <w:p w14:paraId="4448ED17" w14:textId="237A6E5C" w:rsidR="00A025B3" w:rsidRDefault="00A025B3" w:rsidP="00012B60">
      <w:pPr>
        <w:spacing w:after="0" w:line="240" w:lineRule="auto"/>
        <w:rPr>
          <w:rFonts w:eastAsia="Times New Roman" w:cstheme="minorHAnsi"/>
          <w:sz w:val="28"/>
          <w:szCs w:val="28"/>
          <w:lang w:val="en-GB" w:eastAsia="en-GB"/>
        </w:rPr>
      </w:pPr>
    </w:p>
    <w:p w14:paraId="4525F3F7" w14:textId="77777777" w:rsidR="003C5CA5" w:rsidRDefault="003C5CA5" w:rsidP="00012B60">
      <w:pPr>
        <w:spacing w:after="0" w:line="240" w:lineRule="auto"/>
        <w:rPr>
          <w:rFonts w:eastAsia="Times New Roman" w:cstheme="minorHAnsi"/>
          <w:sz w:val="28"/>
          <w:szCs w:val="28"/>
          <w:lang w:val="en-GB" w:eastAsia="en-GB"/>
        </w:rPr>
      </w:pPr>
    </w:p>
    <w:p w14:paraId="7F08D146" w14:textId="77777777" w:rsidR="003C5CA5" w:rsidRDefault="003C5CA5" w:rsidP="00012B60">
      <w:pPr>
        <w:spacing w:after="0" w:line="240" w:lineRule="auto"/>
        <w:rPr>
          <w:rFonts w:eastAsia="Times New Roman" w:cstheme="minorHAnsi"/>
          <w:sz w:val="28"/>
          <w:szCs w:val="28"/>
          <w:lang w:val="en-GB" w:eastAsia="en-GB"/>
        </w:rPr>
      </w:pPr>
    </w:p>
    <w:p w14:paraId="262730E5" w14:textId="77777777" w:rsidR="003C5CA5" w:rsidRDefault="003C5CA5" w:rsidP="00012B60">
      <w:pPr>
        <w:spacing w:after="0" w:line="240" w:lineRule="auto"/>
        <w:rPr>
          <w:rFonts w:eastAsia="Times New Roman" w:cstheme="minorHAnsi"/>
          <w:sz w:val="28"/>
          <w:szCs w:val="28"/>
          <w:lang w:val="en-GB" w:eastAsia="en-GB"/>
        </w:rPr>
      </w:pPr>
    </w:p>
    <w:p w14:paraId="299502AB" w14:textId="77777777" w:rsidR="003C5CA5" w:rsidRDefault="003C5CA5" w:rsidP="00012B60">
      <w:pPr>
        <w:spacing w:after="0" w:line="240" w:lineRule="auto"/>
        <w:rPr>
          <w:rFonts w:eastAsia="Times New Roman" w:cstheme="minorHAnsi"/>
          <w:sz w:val="28"/>
          <w:szCs w:val="28"/>
          <w:lang w:val="en-GB" w:eastAsia="en-GB"/>
        </w:rPr>
      </w:pPr>
    </w:p>
    <w:p w14:paraId="5E9129D4" w14:textId="77777777" w:rsidR="003C5CA5" w:rsidRDefault="003C5CA5" w:rsidP="00012B60">
      <w:pPr>
        <w:spacing w:after="0" w:line="240" w:lineRule="auto"/>
        <w:rPr>
          <w:rFonts w:eastAsia="Times New Roman" w:cstheme="minorHAnsi"/>
          <w:sz w:val="28"/>
          <w:szCs w:val="28"/>
          <w:lang w:val="en-GB" w:eastAsia="en-GB"/>
        </w:rPr>
      </w:pPr>
    </w:p>
    <w:p w14:paraId="0587091A" w14:textId="77777777" w:rsidR="003C5CA5" w:rsidRDefault="003C5CA5" w:rsidP="00012B60">
      <w:pPr>
        <w:spacing w:after="0" w:line="240" w:lineRule="auto"/>
        <w:rPr>
          <w:rFonts w:eastAsia="Times New Roman" w:cstheme="minorHAnsi"/>
          <w:sz w:val="28"/>
          <w:szCs w:val="28"/>
          <w:lang w:val="en-GB" w:eastAsia="en-GB"/>
        </w:rPr>
      </w:pPr>
    </w:p>
    <w:p w14:paraId="24415B71" w14:textId="77777777" w:rsidR="003C5CA5" w:rsidRDefault="003C5CA5" w:rsidP="00012B60">
      <w:pPr>
        <w:spacing w:after="0" w:line="240" w:lineRule="auto"/>
        <w:rPr>
          <w:rFonts w:eastAsia="Times New Roman" w:cstheme="minorHAnsi"/>
          <w:sz w:val="28"/>
          <w:szCs w:val="28"/>
          <w:lang w:val="en-GB" w:eastAsia="en-GB"/>
        </w:rPr>
      </w:pPr>
    </w:p>
    <w:p w14:paraId="094C85CD" w14:textId="77777777" w:rsidR="003C5CA5" w:rsidRPr="00A025B3" w:rsidRDefault="003C5CA5" w:rsidP="00012B60">
      <w:pPr>
        <w:spacing w:after="0" w:line="240" w:lineRule="auto"/>
        <w:rPr>
          <w:rFonts w:eastAsia="Times New Roman" w:cstheme="minorHAnsi"/>
          <w:sz w:val="28"/>
          <w:szCs w:val="28"/>
          <w:lang w:val="en-GB" w:eastAsia="en-GB"/>
        </w:rPr>
      </w:pPr>
    </w:p>
    <w:p w14:paraId="3CBC56E2" w14:textId="77777777" w:rsidR="00A025B3" w:rsidRPr="00744378" w:rsidRDefault="00A025B3" w:rsidP="00012B60">
      <w:pPr>
        <w:spacing w:before="100" w:beforeAutospacing="1" w:after="100" w:afterAutospacing="1"/>
        <w:outlineLvl w:val="1"/>
        <w:rPr>
          <w:rFonts w:ascii="Tahoma" w:eastAsia="Times New Roman" w:hAnsi="Tahoma" w:cs="Tahoma"/>
          <w:color w:val="ED7422" w:themeColor="accent2"/>
          <w:sz w:val="32"/>
          <w:szCs w:val="32"/>
          <w:lang w:val="en-GB" w:eastAsia="en-GB"/>
        </w:rPr>
      </w:pPr>
      <w:r w:rsidRPr="00744378">
        <w:rPr>
          <w:rFonts w:ascii="Tahoma" w:eastAsia="Times New Roman" w:hAnsi="Tahoma" w:cs="Tahoma"/>
          <w:color w:val="ED7422" w:themeColor="accent2"/>
          <w:sz w:val="32"/>
          <w:szCs w:val="32"/>
          <w:lang w:val="en-GB" w:eastAsia="en-GB"/>
        </w:rPr>
        <w:t>Our Values</w:t>
      </w:r>
    </w:p>
    <w:p w14:paraId="205DF98A"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Supportive</w:t>
      </w:r>
      <w:r w:rsidRPr="00744378">
        <w:rPr>
          <w:rFonts w:ascii="Tahoma" w:eastAsia="Times New Roman" w:hAnsi="Tahoma" w:cs="Tahoma"/>
          <w:sz w:val="24"/>
          <w:szCs w:val="24"/>
          <w:lang w:val="en-GB" w:eastAsia="en-GB"/>
        </w:rPr>
        <w:t xml:space="preserve"> – Promoting opportunities for everyone so they can reach their full potential.</w:t>
      </w:r>
    </w:p>
    <w:p w14:paraId="503AEA04"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Ambitious</w:t>
      </w:r>
      <w:r w:rsidRPr="00744378">
        <w:rPr>
          <w:rFonts w:ascii="Tahoma" w:eastAsia="Times New Roman" w:hAnsi="Tahoma" w:cs="Tahoma"/>
          <w:sz w:val="24"/>
          <w:szCs w:val="24"/>
          <w:lang w:val="en-GB" w:eastAsia="en-GB"/>
        </w:rPr>
        <w:t xml:space="preserve"> – Providing the best possible outcomes for children and young people.</w:t>
      </w:r>
    </w:p>
    <w:p w14:paraId="7F306ED8"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Loyal</w:t>
      </w:r>
      <w:r w:rsidRPr="00744378">
        <w:rPr>
          <w:rFonts w:ascii="Tahoma" w:eastAsia="Times New Roman" w:hAnsi="Tahoma" w:cs="Tahoma"/>
          <w:sz w:val="24"/>
          <w:szCs w:val="24"/>
          <w:lang w:val="en-GB" w:eastAsia="en-GB"/>
        </w:rPr>
        <w:t xml:space="preserve"> – Delivering on promises to the people we support and our staff.</w:t>
      </w:r>
    </w:p>
    <w:p w14:paraId="00195B0B"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Unique</w:t>
      </w:r>
      <w:r w:rsidRPr="00744378">
        <w:rPr>
          <w:rFonts w:ascii="Tahoma" w:eastAsia="Times New Roman" w:hAnsi="Tahoma" w:cs="Tahoma"/>
          <w:sz w:val="24"/>
          <w:szCs w:val="24"/>
          <w:lang w:val="en-GB" w:eastAsia="en-GB"/>
        </w:rPr>
        <w:t xml:space="preserve"> – Offering diverse and innovative services without compromising quality.</w:t>
      </w:r>
    </w:p>
    <w:p w14:paraId="67C67129"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Transparent</w:t>
      </w:r>
      <w:r w:rsidRPr="00744378">
        <w:rPr>
          <w:rFonts w:ascii="Tahoma" w:eastAsia="Times New Roman" w:hAnsi="Tahoma" w:cs="Tahoma"/>
          <w:sz w:val="24"/>
          <w:szCs w:val="24"/>
          <w:lang w:val="en-GB" w:eastAsia="en-GB"/>
        </w:rPr>
        <w:t xml:space="preserve"> – Being open, honest, and fostering a culture of respect and improvement.</w:t>
      </w:r>
    </w:p>
    <w:p w14:paraId="42F02CA1"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Engaging</w:t>
      </w:r>
      <w:r w:rsidRPr="00744378">
        <w:rPr>
          <w:rFonts w:ascii="Tahoma" w:eastAsia="Times New Roman" w:hAnsi="Tahoma" w:cs="Tahoma"/>
          <w:sz w:val="24"/>
          <w:szCs w:val="24"/>
          <w:lang w:val="en-GB" w:eastAsia="en-GB"/>
        </w:rPr>
        <w:t xml:space="preserve"> – Working in partnership with children, staff, and stakeholders.</w:t>
      </w:r>
    </w:p>
    <w:p w14:paraId="4284A601" w14:textId="6B73D572" w:rsidR="00805AF4" w:rsidRPr="0068004B"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Meaningful</w:t>
      </w:r>
      <w:r w:rsidRPr="00744378">
        <w:rPr>
          <w:rFonts w:ascii="Tahoma" w:eastAsia="Times New Roman" w:hAnsi="Tahoma" w:cs="Tahoma"/>
          <w:sz w:val="24"/>
          <w:szCs w:val="24"/>
          <w:lang w:val="en-GB" w:eastAsia="en-GB"/>
        </w:rPr>
        <w:t xml:space="preserve"> – Encouraging aspirational and fulfilling lives for everyone.</w:t>
      </w:r>
    </w:p>
    <w:p w14:paraId="0260DBA2" w14:textId="0B4BFC4E" w:rsidR="00565ADE" w:rsidRDefault="00565ADE" w:rsidP="00565ADE">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r w:rsidRPr="00565ADE">
        <w:rPr>
          <w:rFonts w:eastAsia="Times New Roman" w:cstheme="minorHAnsi"/>
          <w:color w:val="ED7422" w:themeColor="accent2"/>
          <w:kern w:val="36"/>
          <w:sz w:val="48"/>
          <w:szCs w:val="48"/>
          <w:lang w:val="en-GB" w:eastAsia="en-GB"/>
        </w:rPr>
        <w:t>Job Specification – Children</w:t>
      </w:r>
      <w:r w:rsidR="00161670">
        <w:rPr>
          <w:rFonts w:eastAsia="Times New Roman" w:cstheme="minorHAnsi"/>
          <w:color w:val="ED7422" w:themeColor="accent2"/>
          <w:kern w:val="36"/>
          <w:sz w:val="48"/>
          <w:szCs w:val="48"/>
          <w:lang w:val="en-GB" w:eastAsia="en-GB"/>
        </w:rPr>
        <w:t>’s</w:t>
      </w:r>
      <w:r w:rsidRPr="00565ADE">
        <w:rPr>
          <w:rFonts w:eastAsia="Times New Roman" w:cstheme="minorHAnsi"/>
          <w:color w:val="ED7422" w:themeColor="accent2"/>
          <w:kern w:val="36"/>
          <w:sz w:val="48"/>
          <w:szCs w:val="48"/>
          <w:lang w:val="en-GB" w:eastAsia="en-GB"/>
        </w:rPr>
        <w:t xml:space="preserve"> Registered Manager </w:t>
      </w:r>
    </w:p>
    <w:tbl>
      <w:tblPr>
        <w:tblStyle w:val="TableGrid10"/>
        <w:tblW w:w="5000" w:type="pct"/>
        <w:tblLook w:val="04A0" w:firstRow="1" w:lastRow="0" w:firstColumn="1" w:lastColumn="0" w:noHBand="0" w:noVBand="1"/>
      </w:tblPr>
      <w:tblGrid>
        <w:gridCol w:w="1868"/>
        <w:gridCol w:w="2501"/>
        <w:gridCol w:w="2779"/>
        <w:gridCol w:w="1868"/>
      </w:tblGrid>
      <w:tr w:rsidR="002F59F2" w:rsidRPr="00F51187" w14:paraId="57575867" w14:textId="77777777" w:rsidTr="004E44FF">
        <w:tc>
          <w:tcPr>
            <w:tcW w:w="1036" w:type="pct"/>
          </w:tcPr>
          <w:p w14:paraId="46D2DCD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87" w:type="pct"/>
          </w:tcPr>
          <w:p w14:paraId="226E4EF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41" w:type="pct"/>
          </w:tcPr>
          <w:p w14:paraId="7CD90C8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36" w:type="pct"/>
          </w:tcPr>
          <w:p w14:paraId="2DC3C32F" w14:textId="77777777" w:rsidR="002F59F2" w:rsidRPr="00F51187" w:rsidRDefault="002F59F2" w:rsidP="00F32AD3">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14:paraId="4A23B804" w14:textId="77777777" w:rsidR="002F59F2" w:rsidRPr="00F51187" w:rsidRDefault="002F59F2" w:rsidP="00F32AD3">
            <w:pPr>
              <w:autoSpaceDE w:val="0"/>
              <w:autoSpaceDN w:val="0"/>
              <w:adjustRightInd w:val="0"/>
              <w:rPr>
                <w:rFonts w:ascii="Tahoma" w:hAnsi="Tahoma" w:cs="Tahoma"/>
                <w:sz w:val="24"/>
                <w:szCs w:val="24"/>
              </w:rPr>
            </w:pPr>
          </w:p>
        </w:tc>
      </w:tr>
      <w:tr w:rsidR="002F59F2" w:rsidRPr="00F51187" w14:paraId="2728EC6F" w14:textId="77777777" w:rsidTr="004E44FF">
        <w:tc>
          <w:tcPr>
            <w:tcW w:w="1036" w:type="pct"/>
          </w:tcPr>
          <w:p w14:paraId="4CE7574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87" w:type="pct"/>
          </w:tcPr>
          <w:p w14:paraId="620C6CA0" w14:textId="75C0282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Level 4 Diploma in Residential Childcare</w:t>
            </w:r>
            <w:r>
              <w:rPr>
                <w:rFonts w:ascii="Tahoma" w:hAnsi="Tahoma" w:cs="Tahoma"/>
                <w:sz w:val="24"/>
                <w:szCs w:val="24"/>
              </w:rPr>
              <w:t xml:space="preserve"> or Health and Social Care</w:t>
            </w:r>
            <w:r w:rsidRPr="00F51187">
              <w:rPr>
                <w:rFonts w:ascii="Tahoma" w:hAnsi="Tahoma" w:cs="Tahoma"/>
                <w:sz w:val="24"/>
                <w:szCs w:val="24"/>
              </w:rPr>
              <w:t xml:space="preserve"> (or equivalent) </w:t>
            </w:r>
          </w:p>
          <w:p w14:paraId="11B01F8D" w14:textId="77777777" w:rsidR="002F59F2" w:rsidRPr="00F51187" w:rsidRDefault="002F59F2" w:rsidP="00F32AD3">
            <w:pPr>
              <w:autoSpaceDE w:val="0"/>
              <w:autoSpaceDN w:val="0"/>
              <w:adjustRightInd w:val="0"/>
              <w:rPr>
                <w:rFonts w:ascii="Tahoma" w:hAnsi="Tahoma" w:cs="Tahoma"/>
                <w:sz w:val="24"/>
                <w:szCs w:val="24"/>
              </w:rPr>
            </w:pPr>
          </w:p>
          <w:p w14:paraId="2CB72D81" w14:textId="77777777" w:rsidR="002F59F2" w:rsidRPr="00F51187" w:rsidRDefault="002F59F2" w:rsidP="00F32AD3">
            <w:pPr>
              <w:autoSpaceDE w:val="0"/>
              <w:autoSpaceDN w:val="0"/>
              <w:adjustRightInd w:val="0"/>
              <w:rPr>
                <w:rFonts w:ascii="Tahoma" w:hAnsi="Tahoma" w:cs="Tahoma"/>
                <w:sz w:val="24"/>
                <w:szCs w:val="24"/>
              </w:rPr>
            </w:pPr>
          </w:p>
          <w:p w14:paraId="0A597A1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14:paraId="25ACAD9A" w14:textId="77777777" w:rsidR="002F59F2" w:rsidRPr="00F51187" w:rsidRDefault="002F59F2" w:rsidP="00F32AD3">
            <w:pPr>
              <w:autoSpaceDE w:val="0"/>
              <w:autoSpaceDN w:val="0"/>
              <w:adjustRightInd w:val="0"/>
              <w:rPr>
                <w:rFonts w:ascii="Tahoma" w:hAnsi="Tahoma" w:cs="Tahoma"/>
                <w:sz w:val="24"/>
                <w:szCs w:val="24"/>
              </w:rPr>
            </w:pPr>
          </w:p>
          <w:p w14:paraId="6C8CB51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Understanding of safeguarding principles and commitment to promoting the </w:t>
            </w:r>
            <w:r w:rsidRPr="00F51187">
              <w:rPr>
                <w:rFonts w:ascii="Tahoma" w:hAnsi="Tahoma" w:cs="Tahoma"/>
                <w:sz w:val="24"/>
                <w:szCs w:val="24"/>
              </w:rPr>
              <w:lastRenderedPageBreak/>
              <w:t>welfare of children and young people</w:t>
            </w:r>
          </w:p>
          <w:p w14:paraId="6D0C7D36" w14:textId="77777777" w:rsidR="002F59F2" w:rsidRPr="00F51187" w:rsidRDefault="002F59F2" w:rsidP="00F32AD3">
            <w:pPr>
              <w:autoSpaceDE w:val="0"/>
              <w:autoSpaceDN w:val="0"/>
              <w:adjustRightInd w:val="0"/>
              <w:rPr>
                <w:rFonts w:ascii="Tahoma" w:hAnsi="Tahoma" w:cs="Tahoma"/>
                <w:sz w:val="24"/>
                <w:szCs w:val="24"/>
              </w:rPr>
            </w:pPr>
          </w:p>
          <w:p w14:paraId="132C67A6" w14:textId="77777777" w:rsidR="002F59F2" w:rsidRPr="00F51187" w:rsidRDefault="002F59F2" w:rsidP="00F32AD3">
            <w:pPr>
              <w:autoSpaceDE w:val="0"/>
              <w:autoSpaceDN w:val="0"/>
              <w:adjustRightInd w:val="0"/>
              <w:rPr>
                <w:rFonts w:ascii="Tahoma" w:hAnsi="Tahoma" w:cs="Tahoma"/>
                <w:sz w:val="24"/>
                <w:szCs w:val="24"/>
              </w:rPr>
            </w:pPr>
          </w:p>
          <w:p w14:paraId="2990F57E" w14:textId="77777777" w:rsidR="002F59F2" w:rsidRPr="00F51187" w:rsidRDefault="002F59F2" w:rsidP="00F32AD3">
            <w:pPr>
              <w:autoSpaceDE w:val="0"/>
              <w:autoSpaceDN w:val="0"/>
              <w:adjustRightInd w:val="0"/>
              <w:rPr>
                <w:rFonts w:ascii="Tahoma" w:hAnsi="Tahoma" w:cs="Tahoma"/>
                <w:sz w:val="24"/>
                <w:szCs w:val="24"/>
              </w:rPr>
            </w:pPr>
          </w:p>
          <w:p w14:paraId="3926A05E"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19E2F577" w14:textId="72BA3179" w:rsidR="002F59F2" w:rsidRDefault="002F59F2" w:rsidP="00F32AD3">
            <w:pPr>
              <w:autoSpaceDE w:val="0"/>
              <w:autoSpaceDN w:val="0"/>
              <w:adjustRightInd w:val="0"/>
              <w:rPr>
                <w:rFonts w:ascii="Tahoma" w:hAnsi="Tahoma" w:cs="Tahoma"/>
                <w:sz w:val="24"/>
                <w:szCs w:val="24"/>
              </w:rPr>
            </w:pPr>
            <w:r w:rsidRPr="00E6427D">
              <w:rPr>
                <w:rFonts w:ascii="Tahoma" w:hAnsi="Tahoma" w:cs="Tahoma"/>
                <w:sz w:val="24"/>
                <w:szCs w:val="24"/>
              </w:rPr>
              <w:lastRenderedPageBreak/>
              <w:t xml:space="preserve">Commitment to achieving Level </w:t>
            </w:r>
            <w:r>
              <w:rPr>
                <w:rFonts w:ascii="Tahoma" w:hAnsi="Tahoma" w:cs="Tahoma"/>
                <w:sz w:val="24"/>
                <w:szCs w:val="24"/>
              </w:rPr>
              <w:t>5</w:t>
            </w:r>
            <w:r w:rsidRPr="00E6427D">
              <w:rPr>
                <w:rFonts w:ascii="Tahoma" w:hAnsi="Tahoma" w:cs="Tahoma"/>
                <w:sz w:val="24"/>
                <w:szCs w:val="24"/>
              </w:rPr>
              <w:t xml:space="preserve"> Diploma in </w:t>
            </w:r>
            <w:r>
              <w:rPr>
                <w:rFonts w:ascii="Tahoma" w:hAnsi="Tahoma" w:cs="Tahoma"/>
                <w:sz w:val="24"/>
                <w:szCs w:val="24"/>
              </w:rPr>
              <w:t xml:space="preserve">Leadership and Management </w:t>
            </w:r>
            <w:r w:rsidRPr="00E6427D">
              <w:rPr>
                <w:rFonts w:ascii="Tahoma" w:hAnsi="Tahoma" w:cs="Tahoma"/>
                <w:sz w:val="24"/>
                <w:szCs w:val="24"/>
              </w:rPr>
              <w:t>or Health and Social Care</w:t>
            </w:r>
            <w:r>
              <w:rPr>
                <w:rFonts w:ascii="Tahoma" w:hAnsi="Tahoma" w:cs="Tahoma"/>
                <w:sz w:val="24"/>
                <w:szCs w:val="24"/>
              </w:rPr>
              <w:t xml:space="preserve"> Level 6 Degree</w:t>
            </w:r>
            <w:r w:rsidRPr="00E6427D">
              <w:rPr>
                <w:rFonts w:ascii="Tahoma" w:hAnsi="Tahoma" w:cs="Tahoma"/>
                <w:sz w:val="24"/>
                <w:szCs w:val="24"/>
              </w:rPr>
              <w:t xml:space="preserve"> (or equivalent) </w:t>
            </w:r>
            <w:r w:rsidRPr="002F59F2">
              <w:rPr>
                <w:rFonts w:ascii="Tahoma" w:hAnsi="Tahoma" w:cs="Tahoma"/>
                <w:sz w:val="24"/>
                <w:szCs w:val="24"/>
              </w:rPr>
              <w:t>within agreed timescales</w:t>
            </w:r>
            <w:r>
              <w:rPr>
                <w:rFonts w:ascii="Tahoma" w:hAnsi="Tahoma" w:cs="Tahoma"/>
                <w:sz w:val="24"/>
                <w:szCs w:val="24"/>
              </w:rPr>
              <w:t>.</w:t>
            </w:r>
          </w:p>
          <w:p w14:paraId="245D426A" w14:textId="77777777" w:rsidR="007D660B" w:rsidRDefault="007D660B" w:rsidP="00F32AD3">
            <w:pPr>
              <w:autoSpaceDE w:val="0"/>
              <w:autoSpaceDN w:val="0"/>
              <w:adjustRightInd w:val="0"/>
              <w:rPr>
                <w:rFonts w:ascii="Tahoma" w:hAnsi="Tahoma" w:cs="Tahoma"/>
                <w:sz w:val="24"/>
                <w:szCs w:val="24"/>
              </w:rPr>
            </w:pPr>
          </w:p>
          <w:p w14:paraId="58ED3979" w14:textId="212F4CF2" w:rsidR="007D660B" w:rsidRDefault="007D660B" w:rsidP="00F32AD3">
            <w:pPr>
              <w:autoSpaceDE w:val="0"/>
              <w:autoSpaceDN w:val="0"/>
              <w:adjustRightInd w:val="0"/>
              <w:rPr>
                <w:rFonts w:ascii="Tahoma" w:hAnsi="Tahoma" w:cs="Tahoma"/>
                <w:sz w:val="24"/>
                <w:szCs w:val="24"/>
              </w:rPr>
            </w:pPr>
            <w:r w:rsidRPr="007D660B">
              <w:rPr>
                <w:rFonts w:ascii="Tahoma" w:hAnsi="Tahoma" w:cs="Tahoma"/>
                <w:sz w:val="24"/>
                <w:szCs w:val="24"/>
              </w:rPr>
              <w:t>Additional management/leadership qualifications</w:t>
            </w:r>
            <w:r>
              <w:rPr>
                <w:rFonts w:ascii="Tahoma" w:hAnsi="Tahoma" w:cs="Tahoma"/>
                <w:sz w:val="24"/>
                <w:szCs w:val="24"/>
              </w:rPr>
              <w:t>.</w:t>
            </w:r>
          </w:p>
          <w:p w14:paraId="32EF9C5D" w14:textId="77777777" w:rsidR="002F59F2" w:rsidRPr="00F51187" w:rsidRDefault="002F59F2" w:rsidP="00F32AD3">
            <w:pPr>
              <w:autoSpaceDE w:val="0"/>
              <w:autoSpaceDN w:val="0"/>
              <w:adjustRightInd w:val="0"/>
              <w:rPr>
                <w:rFonts w:ascii="Tahoma" w:hAnsi="Tahoma" w:cs="Tahoma"/>
                <w:sz w:val="24"/>
                <w:szCs w:val="24"/>
              </w:rPr>
            </w:pPr>
          </w:p>
          <w:p w14:paraId="2D4E763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14:paraId="361A4BC3" w14:textId="77777777" w:rsidR="002F59F2" w:rsidRPr="00F51187" w:rsidRDefault="002F59F2" w:rsidP="00F32AD3">
            <w:pPr>
              <w:autoSpaceDE w:val="0"/>
              <w:autoSpaceDN w:val="0"/>
              <w:adjustRightInd w:val="0"/>
              <w:rPr>
                <w:rFonts w:ascii="Tahoma" w:hAnsi="Tahoma" w:cs="Tahoma"/>
                <w:sz w:val="24"/>
                <w:szCs w:val="24"/>
              </w:rPr>
            </w:pPr>
          </w:p>
          <w:p w14:paraId="29D956A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36" w:type="pct"/>
          </w:tcPr>
          <w:p w14:paraId="11DD095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Certificate</w:t>
            </w:r>
          </w:p>
          <w:p w14:paraId="67BC7146" w14:textId="77777777" w:rsidR="002F59F2" w:rsidRPr="00F51187" w:rsidRDefault="002F59F2" w:rsidP="00F32AD3">
            <w:pPr>
              <w:autoSpaceDE w:val="0"/>
              <w:autoSpaceDN w:val="0"/>
              <w:adjustRightInd w:val="0"/>
              <w:rPr>
                <w:rFonts w:ascii="Tahoma" w:hAnsi="Tahoma" w:cs="Tahoma"/>
                <w:sz w:val="24"/>
                <w:szCs w:val="24"/>
              </w:rPr>
            </w:pPr>
          </w:p>
          <w:p w14:paraId="0E70D26A"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Application form</w:t>
            </w:r>
          </w:p>
          <w:p w14:paraId="1944E72E" w14:textId="77777777" w:rsidR="002F59F2" w:rsidRPr="002F59F2" w:rsidRDefault="002F59F2" w:rsidP="002F59F2">
            <w:pPr>
              <w:autoSpaceDE w:val="0"/>
              <w:autoSpaceDN w:val="0"/>
              <w:adjustRightInd w:val="0"/>
              <w:rPr>
                <w:rFonts w:ascii="Tahoma" w:hAnsi="Tahoma" w:cs="Tahoma"/>
                <w:sz w:val="24"/>
                <w:szCs w:val="24"/>
              </w:rPr>
            </w:pPr>
          </w:p>
          <w:p w14:paraId="03658BCF"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Presentation</w:t>
            </w:r>
          </w:p>
          <w:p w14:paraId="69B12B3C" w14:textId="77777777" w:rsidR="002F59F2" w:rsidRPr="002F59F2" w:rsidRDefault="002F59F2" w:rsidP="002F59F2">
            <w:pPr>
              <w:autoSpaceDE w:val="0"/>
              <w:autoSpaceDN w:val="0"/>
              <w:adjustRightInd w:val="0"/>
              <w:rPr>
                <w:rFonts w:ascii="Tahoma" w:hAnsi="Tahoma" w:cs="Tahoma"/>
                <w:sz w:val="24"/>
                <w:szCs w:val="24"/>
              </w:rPr>
            </w:pPr>
          </w:p>
          <w:p w14:paraId="10299AEB" w14:textId="4CD48EFD" w:rsidR="002F59F2" w:rsidRPr="00F51187"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Interview questions and answers</w:t>
            </w:r>
          </w:p>
        </w:tc>
      </w:tr>
      <w:tr w:rsidR="002F59F2" w:rsidRPr="00F51187" w14:paraId="5247AE26" w14:textId="77777777" w:rsidTr="004E44FF">
        <w:tc>
          <w:tcPr>
            <w:tcW w:w="1036" w:type="pct"/>
          </w:tcPr>
          <w:p w14:paraId="6803279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87" w:type="pct"/>
          </w:tcPr>
          <w:p w14:paraId="53ED18B6" w14:textId="15C22DA0" w:rsidR="002F59F2" w:rsidRDefault="002F59F2" w:rsidP="00F32AD3">
            <w:pPr>
              <w:autoSpaceDE w:val="0"/>
              <w:autoSpaceDN w:val="0"/>
              <w:adjustRightInd w:val="0"/>
              <w:rPr>
                <w:rFonts w:ascii="Tahoma" w:hAnsi="Tahoma" w:cs="Tahoma"/>
                <w:sz w:val="24"/>
                <w:szCs w:val="24"/>
              </w:rPr>
            </w:pPr>
            <w:r w:rsidRPr="002F59F2">
              <w:rPr>
                <w:rFonts w:ascii="Tahoma" w:hAnsi="Tahoma" w:cs="Tahoma"/>
                <w:sz w:val="24"/>
                <w:szCs w:val="24"/>
              </w:rPr>
              <w:t>In line with Regulation 28,</w:t>
            </w:r>
            <w:r w:rsidR="00777278">
              <w:rPr>
                <w:rFonts w:ascii="Tahoma" w:hAnsi="Tahoma" w:cs="Tahoma"/>
                <w:sz w:val="24"/>
                <w:szCs w:val="24"/>
              </w:rPr>
              <w:t xml:space="preserve"> </w:t>
            </w:r>
            <w:r w:rsidR="00777278" w:rsidRPr="00777278">
              <w:rPr>
                <w:rFonts w:ascii="Tahoma" w:hAnsi="Tahoma" w:cs="Tahoma"/>
                <w:sz w:val="24"/>
                <w:szCs w:val="24"/>
              </w:rPr>
              <w:t xml:space="preserve">within the last 5 years, </w:t>
            </w:r>
            <w:r w:rsidR="00777278">
              <w:rPr>
                <w:rFonts w:ascii="Tahoma" w:hAnsi="Tahoma" w:cs="Tahoma"/>
                <w:sz w:val="24"/>
                <w:szCs w:val="24"/>
              </w:rPr>
              <w:t xml:space="preserve">have </w:t>
            </w:r>
            <w:r w:rsidR="00777278" w:rsidRPr="00777278">
              <w:rPr>
                <w:rFonts w:ascii="Tahoma" w:hAnsi="Tahoma" w:cs="Tahoma"/>
                <w:sz w:val="24"/>
                <w:szCs w:val="24"/>
              </w:rPr>
              <w:t>worked for at least 2 years in a position relevant to the residential care of children and worked for at least 1 year in a role requiring the supervision and management of staff working in a care role</w:t>
            </w:r>
            <w:r w:rsidR="00777278">
              <w:rPr>
                <w:rFonts w:ascii="Tahoma" w:hAnsi="Tahoma" w:cs="Tahoma"/>
                <w:sz w:val="24"/>
                <w:szCs w:val="24"/>
              </w:rPr>
              <w:t>.</w:t>
            </w:r>
          </w:p>
          <w:p w14:paraId="0A78A930" w14:textId="77777777" w:rsidR="00110A18" w:rsidRDefault="00110A18" w:rsidP="00F32AD3">
            <w:pPr>
              <w:autoSpaceDE w:val="0"/>
              <w:autoSpaceDN w:val="0"/>
              <w:adjustRightInd w:val="0"/>
              <w:rPr>
                <w:rFonts w:ascii="Tahoma" w:hAnsi="Tahoma" w:cs="Tahoma"/>
                <w:sz w:val="24"/>
                <w:szCs w:val="24"/>
              </w:rPr>
            </w:pPr>
          </w:p>
          <w:p w14:paraId="476AA2B5" w14:textId="6CA30933" w:rsidR="00110A18" w:rsidRPr="00F51187"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Knowledge of trauma-informed care, attachment, and behaviour management approaches.</w:t>
            </w:r>
          </w:p>
          <w:p w14:paraId="675F3E03" w14:textId="77777777" w:rsidR="002F59F2" w:rsidRPr="00F51187" w:rsidRDefault="002F59F2" w:rsidP="00F32AD3">
            <w:pPr>
              <w:autoSpaceDE w:val="0"/>
              <w:autoSpaceDN w:val="0"/>
              <w:adjustRightInd w:val="0"/>
              <w:rPr>
                <w:rFonts w:ascii="Tahoma" w:hAnsi="Tahoma" w:cs="Tahoma"/>
                <w:sz w:val="24"/>
                <w:szCs w:val="24"/>
              </w:rPr>
            </w:pPr>
          </w:p>
          <w:p w14:paraId="4BDAE79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14:paraId="27F42271" w14:textId="77777777" w:rsidR="002F59F2" w:rsidRPr="00F51187" w:rsidRDefault="002F59F2" w:rsidP="00F32AD3">
            <w:pPr>
              <w:autoSpaceDE w:val="0"/>
              <w:autoSpaceDN w:val="0"/>
              <w:adjustRightInd w:val="0"/>
              <w:rPr>
                <w:rFonts w:ascii="Tahoma" w:hAnsi="Tahoma" w:cs="Tahoma"/>
                <w:sz w:val="24"/>
                <w:szCs w:val="24"/>
              </w:rPr>
            </w:pPr>
          </w:p>
          <w:p w14:paraId="5BDA0990"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79FEFBF7" w14:textId="04FB2236" w:rsidR="00110A18" w:rsidRDefault="00777278" w:rsidP="00F32AD3">
            <w:pPr>
              <w:autoSpaceDE w:val="0"/>
              <w:autoSpaceDN w:val="0"/>
              <w:adjustRightInd w:val="0"/>
              <w:rPr>
                <w:rFonts w:ascii="Tahoma" w:hAnsi="Tahoma" w:cs="Tahoma"/>
                <w:sz w:val="24"/>
                <w:szCs w:val="24"/>
              </w:rPr>
            </w:pPr>
            <w:r w:rsidRPr="00777278">
              <w:rPr>
                <w:rFonts w:ascii="Tahoma" w:hAnsi="Tahoma" w:cs="Tahoma"/>
                <w:sz w:val="24"/>
                <w:szCs w:val="24"/>
              </w:rPr>
              <w:t xml:space="preserve">In line with Regulation 28, within the last 5 years, </w:t>
            </w:r>
            <w:r>
              <w:rPr>
                <w:rFonts w:ascii="Tahoma" w:hAnsi="Tahoma" w:cs="Tahoma"/>
                <w:sz w:val="24"/>
                <w:szCs w:val="24"/>
              </w:rPr>
              <w:t xml:space="preserve">have </w:t>
            </w:r>
            <w:r w:rsidRPr="00777278">
              <w:rPr>
                <w:rFonts w:ascii="Tahoma" w:hAnsi="Tahoma" w:cs="Tahoma"/>
                <w:sz w:val="24"/>
                <w:szCs w:val="24"/>
              </w:rPr>
              <w:t>worked for at least 2 years in a position relevant to the residential care of children and worked for at least 1 year in a role requiring the supervision and management of staff working in a care role</w:t>
            </w:r>
            <w:r>
              <w:rPr>
                <w:rFonts w:ascii="Tahoma" w:hAnsi="Tahoma" w:cs="Tahoma"/>
                <w:sz w:val="24"/>
                <w:szCs w:val="24"/>
              </w:rPr>
              <w:t xml:space="preserve">. </w:t>
            </w:r>
          </w:p>
          <w:p w14:paraId="3680AA4C" w14:textId="77777777" w:rsidR="00110A18" w:rsidRDefault="00110A18" w:rsidP="00F32AD3">
            <w:pPr>
              <w:autoSpaceDE w:val="0"/>
              <w:autoSpaceDN w:val="0"/>
              <w:adjustRightInd w:val="0"/>
              <w:rPr>
                <w:rFonts w:ascii="Tahoma" w:hAnsi="Tahoma" w:cs="Tahoma"/>
                <w:sz w:val="24"/>
                <w:szCs w:val="24"/>
              </w:rPr>
            </w:pPr>
          </w:p>
          <w:p w14:paraId="5C86352B" w14:textId="77777777" w:rsidR="00777278" w:rsidRDefault="00777278" w:rsidP="00F32AD3">
            <w:pPr>
              <w:autoSpaceDE w:val="0"/>
              <w:autoSpaceDN w:val="0"/>
              <w:adjustRightInd w:val="0"/>
              <w:rPr>
                <w:rFonts w:ascii="Tahoma" w:hAnsi="Tahoma" w:cs="Tahoma"/>
                <w:sz w:val="24"/>
                <w:szCs w:val="24"/>
              </w:rPr>
            </w:pPr>
          </w:p>
          <w:p w14:paraId="7463BD3D" w14:textId="3A6ADF1E" w:rsidR="00110A18"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Commitment to maintaining a safe, nurturing, and child-focused environment.</w:t>
            </w:r>
          </w:p>
          <w:p w14:paraId="2A9921BF" w14:textId="77777777" w:rsidR="00110A18" w:rsidRDefault="00110A18" w:rsidP="00F32AD3">
            <w:pPr>
              <w:autoSpaceDE w:val="0"/>
              <w:autoSpaceDN w:val="0"/>
              <w:adjustRightInd w:val="0"/>
              <w:rPr>
                <w:rFonts w:ascii="Tahoma" w:hAnsi="Tahoma" w:cs="Tahoma"/>
                <w:sz w:val="24"/>
                <w:szCs w:val="24"/>
              </w:rPr>
            </w:pPr>
          </w:p>
          <w:p w14:paraId="4025DF43" w14:textId="590F4DF8" w:rsidR="00110A18"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Experience of service development, audits, and quality improvement initiatives.</w:t>
            </w:r>
          </w:p>
          <w:p w14:paraId="4CFB0BE9" w14:textId="77777777" w:rsidR="002F59F2" w:rsidRDefault="002F59F2" w:rsidP="00F32AD3">
            <w:pPr>
              <w:autoSpaceDE w:val="0"/>
              <w:autoSpaceDN w:val="0"/>
              <w:adjustRightInd w:val="0"/>
              <w:rPr>
                <w:rFonts w:ascii="Tahoma" w:hAnsi="Tahoma" w:cs="Tahoma"/>
                <w:sz w:val="24"/>
                <w:szCs w:val="24"/>
              </w:rPr>
            </w:pPr>
          </w:p>
          <w:p w14:paraId="25E67C10"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 xml:space="preserve">Experience of managing </w:t>
            </w:r>
          </w:p>
          <w:p w14:paraId="0F566306" w14:textId="4AD8FEDB"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Teams</w:t>
            </w:r>
            <w:r>
              <w:rPr>
                <w:rFonts w:ascii="Tahoma" w:hAnsi="Tahoma" w:cs="Tahoma"/>
                <w:sz w:val="24"/>
                <w:szCs w:val="24"/>
              </w:rPr>
              <w:t>.</w:t>
            </w:r>
          </w:p>
          <w:p w14:paraId="4A1F82FA" w14:textId="77777777" w:rsidR="002F59F2" w:rsidRDefault="002F59F2" w:rsidP="002F59F2">
            <w:pPr>
              <w:autoSpaceDE w:val="0"/>
              <w:autoSpaceDN w:val="0"/>
              <w:adjustRightInd w:val="0"/>
              <w:rPr>
                <w:rFonts w:ascii="Tahoma" w:hAnsi="Tahoma" w:cs="Tahoma"/>
                <w:sz w:val="24"/>
                <w:szCs w:val="24"/>
              </w:rPr>
            </w:pPr>
          </w:p>
          <w:p w14:paraId="64FD9C04"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of managing a</w:t>
            </w:r>
          </w:p>
          <w:p w14:paraId="70572655" w14:textId="716B38FC"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Budget</w:t>
            </w:r>
            <w:r>
              <w:rPr>
                <w:rFonts w:ascii="Tahoma" w:hAnsi="Tahoma" w:cs="Tahoma"/>
                <w:sz w:val="24"/>
                <w:szCs w:val="24"/>
              </w:rPr>
              <w:t>.</w:t>
            </w:r>
          </w:p>
          <w:p w14:paraId="5A6685C3" w14:textId="77777777" w:rsidR="002F59F2" w:rsidRDefault="002F59F2" w:rsidP="002F59F2">
            <w:pPr>
              <w:autoSpaceDE w:val="0"/>
              <w:autoSpaceDN w:val="0"/>
              <w:adjustRightInd w:val="0"/>
              <w:rPr>
                <w:rFonts w:ascii="Tahoma" w:hAnsi="Tahoma" w:cs="Tahoma"/>
                <w:sz w:val="24"/>
                <w:szCs w:val="24"/>
              </w:rPr>
            </w:pPr>
          </w:p>
          <w:p w14:paraId="1D29E321" w14:textId="77777777" w:rsidR="002F59F2" w:rsidRPr="002F59F2" w:rsidRDefault="002F59F2" w:rsidP="002F59F2">
            <w:pPr>
              <w:autoSpaceDE w:val="0"/>
              <w:autoSpaceDN w:val="0"/>
              <w:adjustRightInd w:val="0"/>
              <w:rPr>
                <w:rFonts w:ascii="Tahoma" w:hAnsi="Tahoma" w:cs="Tahoma"/>
                <w:sz w:val="24"/>
                <w:szCs w:val="24"/>
              </w:rPr>
            </w:pPr>
          </w:p>
          <w:p w14:paraId="6AFB1C9D"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of undertaking coaching/supervision</w:t>
            </w:r>
          </w:p>
          <w:p w14:paraId="3E8592A5" w14:textId="3976002D"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Inter-agency working</w:t>
            </w:r>
            <w:r>
              <w:rPr>
                <w:rFonts w:ascii="Tahoma" w:hAnsi="Tahoma" w:cs="Tahoma"/>
                <w:sz w:val="24"/>
                <w:szCs w:val="24"/>
              </w:rPr>
              <w:t>.</w:t>
            </w:r>
          </w:p>
          <w:p w14:paraId="25579517" w14:textId="77777777" w:rsidR="002F59F2" w:rsidRPr="002F59F2" w:rsidRDefault="002F59F2" w:rsidP="002F59F2">
            <w:pPr>
              <w:autoSpaceDE w:val="0"/>
              <w:autoSpaceDN w:val="0"/>
              <w:adjustRightInd w:val="0"/>
              <w:rPr>
                <w:rFonts w:ascii="Tahoma" w:hAnsi="Tahoma" w:cs="Tahoma"/>
                <w:sz w:val="24"/>
                <w:szCs w:val="24"/>
              </w:rPr>
            </w:pPr>
          </w:p>
          <w:p w14:paraId="2BFF6255"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Developing and monitoring systems</w:t>
            </w:r>
          </w:p>
          <w:p w14:paraId="6A460D12" w14:textId="7EF19616"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Supervision or management experience</w:t>
            </w:r>
            <w:r>
              <w:rPr>
                <w:rFonts w:ascii="Tahoma" w:hAnsi="Tahoma" w:cs="Tahoma"/>
                <w:sz w:val="24"/>
                <w:szCs w:val="24"/>
              </w:rPr>
              <w:t>.</w:t>
            </w:r>
          </w:p>
          <w:p w14:paraId="465F8013" w14:textId="77777777" w:rsidR="002F59F2" w:rsidRPr="00F51187" w:rsidRDefault="002F59F2" w:rsidP="00F32AD3">
            <w:pPr>
              <w:autoSpaceDE w:val="0"/>
              <w:autoSpaceDN w:val="0"/>
              <w:adjustRightInd w:val="0"/>
              <w:rPr>
                <w:rFonts w:ascii="Tahoma" w:hAnsi="Tahoma" w:cs="Tahoma"/>
                <w:sz w:val="24"/>
                <w:szCs w:val="24"/>
              </w:rPr>
            </w:pPr>
          </w:p>
          <w:p w14:paraId="23DC2585" w14:textId="6B151A7E"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Experience of</w:t>
            </w:r>
            <w:r w:rsidR="00110A18" w:rsidRPr="00110A18">
              <w:rPr>
                <w:rFonts w:ascii="Tahoma" w:hAnsi="Tahoma" w:cs="Tahoma"/>
                <w:sz w:val="24"/>
                <w:szCs w:val="24"/>
              </w:rPr>
              <w:t xml:space="preserve"> working with children with complex needs, disabilities,</w:t>
            </w:r>
            <w:r w:rsidR="00110A18">
              <w:rPr>
                <w:rFonts w:ascii="Tahoma" w:hAnsi="Tahoma" w:cs="Tahoma"/>
                <w:sz w:val="24"/>
                <w:szCs w:val="24"/>
              </w:rPr>
              <w:t xml:space="preserve"> </w:t>
            </w:r>
            <w:r w:rsidR="00110A18" w:rsidRPr="00110A18">
              <w:rPr>
                <w:rFonts w:ascii="Tahoma" w:hAnsi="Tahoma" w:cs="Tahoma"/>
                <w:sz w:val="24"/>
                <w:szCs w:val="24"/>
              </w:rPr>
              <w:t>trauma backgrounds</w:t>
            </w:r>
            <w:r w:rsidRPr="00F51187">
              <w:rPr>
                <w:rFonts w:ascii="Tahoma" w:hAnsi="Tahoma" w:cs="Tahoma"/>
                <w:sz w:val="24"/>
                <w:szCs w:val="24"/>
              </w:rPr>
              <w:t xml:space="preserve"> e.g. ASD, ADHD, Neurodiversity, learning disability and complex behaviour</w:t>
            </w:r>
            <w:r>
              <w:rPr>
                <w:rFonts w:ascii="Tahoma" w:hAnsi="Tahoma" w:cs="Tahoma"/>
                <w:sz w:val="24"/>
                <w:szCs w:val="24"/>
              </w:rPr>
              <w:t>.</w:t>
            </w:r>
          </w:p>
          <w:p w14:paraId="4F982C1E" w14:textId="77777777" w:rsidR="002F59F2" w:rsidRPr="00F51187" w:rsidRDefault="002F59F2" w:rsidP="00F32AD3">
            <w:pPr>
              <w:autoSpaceDE w:val="0"/>
              <w:autoSpaceDN w:val="0"/>
              <w:adjustRightInd w:val="0"/>
              <w:rPr>
                <w:rFonts w:ascii="Tahoma" w:hAnsi="Tahoma" w:cs="Tahoma"/>
                <w:sz w:val="24"/>
                <w:szCs w:val="24"/>
              </w:rPr>
            </w:pPr>
          </w:p>
          <w:p w14:paraId="1BE15BB5" w14:textId="77777777" w:rsidR="002F59F2" w:rsidRPr="00F51187" w:rsidRDefault="002F59F2" w:rsidP="00F32AD3">
            <w:pPr>
              <w:autoSpaceDE w:val="0"/>
              <w:autoSpaceDN w:val="0"/>
              <w:adjustRightInd w:val="0"/>
              <w:rPr>
                <w:rFonts w:ascii="Tahoma" w:hAnsi="Tahoma" w:cs="Tahoma"/>
                <w:sz w:val="24"/>
                <w:szCs w:val="24"/>
              </w:rPr>
            </w:pPr>
          </w:p>
        </w:tc>
        <w:tc>
          <w:tcPr>
            <w:tcW w:w="1036" w:type="pct"/>
          </w:tcPr>
          <w:p w14:paraId="2F87FC4E" w14:textId="77777777"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549C9EC1" w14:textId="77777777" w:rsidR="002F59F2" w:rsidRDefault="002F59F2" w:rsidP="00F32AD3">
            <w:pPr>
              <w:autoSpaceDE w:val="0"/>
              <w:autoSpaceDN w:val="0"/>
              <w:adjustRightInd w:val="0"/>
              <w:rPr>
                <w:rFonts w:ascii="Tahoma" w:hAnsi="Tahoma" w:cs="Tahoma"/>
                <w:sz w:val="24"/>
                <w:szCs w:val="24"/>
              </w:rPr>
            </w:pPr>
          </w:p>
          <w:p w14:paraId="0814C591" w14:textId="51C73433" w:rsidR="002F59F2" w:rsidRDefault="002F59F2" w:rsidP="00F32AD3">
            <w:pPr>
              <w:autoSpaceDE w:val="0"/>
              <w:autoSpaceDN w:val="0"/>
              <w:adjustRightInd w:val="0"/>
              <w:rPr>
                <w:rFonts w:ascii="Tahoma" w:hAnsi="Tahoma" w:cs="Tahoma"/>
                <w:sz w:val="24"/>
                <w:szCs w:val="24"/>
              </w:rPr>
            </w:pPr>
            <w:r>
              <w:rPr>
                <w:rFonts w:ascii="Tahoma" w:hAnsi="Tahoma" w:cs="Tahoma"/>
                <w:sz w:val="24"/>
                <w:szCs w:val="24"/>
              </w:rPr>
              <w:t>Presentation</w:t>
            </w:r>
          </w:p>
          <w:p w14:paraId="105712F3" w14:textId="77777777" w:rsidR="002F59F2" w:rsidRPr="00F51187" w:rsidRDefault="002F59F2" w:rsidP="00F32AD3">
            <w:pPr>
              <w:autoSpaceDE w:val="0"/>
              <w:autoSpaceDN w:val="0"/>
              <w:adjustRightInd w:val="0"/>
              <w:rPr>
                <w:rFonts w:ascii="Tahoma" w:hAnsi="Tahoma" w:cs="Tahoma"/>
                <w:sz w:val="24"/>
                <w:szCs w:val="24"/>
              </w:rPr>
            </w:pPr>
          </w:p>
          <w:p w14:paraId="0EE7161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002F59F2" w:rsidRPr="00F51187" w14:paraId="31B37B7C" w14:textId="77777777" w:rsidTr="004E44FF">
        <w:tc>
          <w:tcPr>
            <w:tcW w:w="1036" w:type="pct"/>
          </w:tcPr>
          <w:p w14:paraId="22F0C55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14:paraId="09CE8248" w14:textId="77777777" w:rsidR="002F59F2" w:rsidRPr="00F51187" w:rsidRDefault="002F59F2" w:rsidP="00F32AD3">
            <w:pPr>
              <w:autoSpaceDE w:val="0"/>
              <w:autoSpaceDN w:val="0"/>
              <w:adjustRightInd w:val="0"/>
              <w:rPr>
                <w:rFonts w:ascii="Tahoma" w:hAnsi="Tahoma" w:cs="Tahoma"/>
                <w:sz w:val="24"/>
                <w:szCs w:val="24"/>
              </w:rPr>
            </w:pPr>
          </w:p>
        </w:tc>
        <w:tc>
          <w:tcPr>
            <w:tcW w:w="1387" w:type="pct"/>
          </w:tcPr>
          <w:p w14:paraId="5268AD1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14:paraId="14C445C3" w14:textId="77777777" w:rsidR="002F59F2" w:rsidRPr="00F51187" w:rsidRDefault="002F59F2" w:rsidP="00F32AD3">
            <w:pPr>
              <w:autoSpaceDE w:val="0"/>
              <w:autoSpaceDN w:val="0"/>
              <w:adjustRightInd w:val="0"/>
              <w:rPr>
                <w:rFonts w:ascii="Tahoma" w:hAnsi="Tahoma" w:cs="Tahoma"/>
                <w:sz w:val="24"/>
                <w:szCs w:val="24"/>
              </w:rPr>
            </w:pPr>
          </w:p>
          <w:p w14:paraId="48B5027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14:paraId="632D352C" w14:textId="77777777" w:rsidR="002F59F2" w:rsidRPr="00F51187" w:rsidRDefault="002F59F2" w:rsidP="00F32AD3">
            <w:pPr>
              <w:autoSpaceDE w:val="0"/>
              <w:autoSpaceDN w:val="0"/>
              <w:adjustRightInd w:val="0"/>
              <w:rPr>
                <w:rFonts w:ascii="Tahoma" w:hAnsi="Tahoma" w:cs="Tahoma"/>
                <w:sz w:val="24"/>
                <w:szCs w:val="24"/>
              </w:rPr>
            </w:pPr>
          </w:p>
          <w:p w14:paraId="585DC8E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14:paraId="20F2142D" w14:textId="77777777" w:rsidR="002F59F2" w:rsidRPr="00F51187" w:rsidRDefault="002F59F2" w:rsidP="00F32AD3">
            <w:pPr>
              <w:autoSpaceDE w:val="0"/>
              <w:autoSpaceDN w:val="0"/>
              <w:adjustRightInd w:val="0"/>
              <w:rPr>
                <w:rFonts w:ascii="Tahoma" w:hAnsi="Tahoma" w:cs="Tahoma"/>
                <w:sz w:val="24"/>
                <w:szCs w:val="24"/>
              </w:rPr>
            </w:pPr>
          </w:p>
          <w:p w14:paraId="01FCC14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14:paraId="588FFD89" w14:textId="77777777" w:rsidR="002F59F2" w:rsidRPr="00F51187" w:rsidRDefault="002F59F2" w:rsidP="00F32AD3">
            <w:pPr>
              <w:autoSpaceDE w:val="0"/>
              <w:autoSpaceDN w:val="0"/>
              <w:adjustRightInd w:val="0"/>
              <w:rPr>
                <w:rFonts w:ascii="Tahoma" w:hAnsi="Tahoma" w:cs="Tahoma"/>
                <w:sz w:val="24"/>
                <w:szCs w:val="24"/>
              </w:rPr>
            </w:pPr>
          </w:p>
          <w:p w14:paraId="26FE5FD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14:paraId="07AEA6C0" w14:textId="77777777" w:rsidR="002F59F2" w:rsidRPr="00F51187" w:rsidRDefault="002F59F2" w:rsidP="00F32AD3">
            <w:pPr>
              <w:autoSpaceDE w:val="0"/>
              <w:autoSpaceDN w:val="0"/>
              <w:adjustRightInd w:val="0"/>
              <w:rPr>
                <w:rFonts w:ascii="Tahoma" w:hAnsi="Tahoma" w:cs="Tahoma"/>
                <w:sz w:val="24"/>
                <w:szCs w:val="24"/>
              </w:rPr>
            </w:pPr>
          </w:p>
          <w:p w14:paraId="523FD4B6" w14:textId="77777777" w:rsidR="002F59F2" w:rsidRPr="00F51187" w:rsidRDefault="002F59F2" w:rsidP="00F32AD3">
            <w:pPr>
              <w:autoSpaceDE w:val="0"/>
              <w:autoSpaceDN w:val="0"/>
              <w:adjustRightInd w:val="0"/>
              <w:rPr>
                <w:rFonts w:ascii="Tahoma" w:hAnsi="Tahoma" w:cs="Tahoma"/>
                <w:sz w:val="24"/>
                <w:szCs w:val="24"/>
              </w:rPr>
            </w:pPr>
          </w:p>
          <w:p w14:paraId="75D03676" w14:textId="77777777" w:rsidR="002F59F2" w:rsidRPr="00F51187" w:rsidRDefault="002F59F2" w:rsidP="00F32AD3">
            <w:pPr>
              <w:autoSpaceDE w:val="0"/>
              <w:autoSpaceDN w:val="0"/>
              <w:adjustRightInd w:val="0"/>
              <w:rPr>
                <w:rFonts w:ascii="Tahoma" w:hAnsi="Tahoma" w:cs="Tahoma"/>
                <w:sz w:val="24"/>
                <w:szCs w:val="24"/>
              </w:rPr>
            </w:pPr>
          </w:p>
          <w:p w14:paraId="4FC63FBB" w14:textId="77777777" w:rsidR="002F59F2" w:rsidRPr="00F51187" w:rsidRDefault="002F59F2" w:rsidP="00F32AD3">
            <w:pPr>
              <w:autoSpaceDE w:val="0"/>
              <w:autoSpaceDN w:val="0"/>
              <w:adjustRightInd w:val="0"/>
              <w:rPr>
                <w:rFonts w:ascii="Tahoma" w:hAnsi="Tahoma" w:cs="Tahoma"/>
                <w:sz w:val="24"/>
                <w:szCs w:val="24"/>
              </w:rPr>
            </w:pPr>
          </w:p>
          <w:p w14:paraId="0387D44F" w14:textId="77777777" w:rsidR="002F59F2" w:rsidRPr="00F51187" w:rsidRDefault="002F59F2" w:rsidP="00F32AD3">
            <w:pPr>
              <w:autoSpaceDE w:val="0"/>
              <w:autoSpaceDN w:val="0"/>
              <w:adjustRightInd w:val="0"/>
              <w:rPr>
                <w:rFonts w:ascii="Tahoma" w:hAnsi="Tahoma" w:cs="Tahoma"/>
                <w:sz w:val="24"/>
                <w:szCs w:val="24"/>
              </w:rPr>
            </w:pPr>
          </w:p>
          <w:p w14:paraId="0CE89958"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4E3D3F39" w14:textId="063E7D3C" w:rsidR="00F55EE9" w:rsidRDefault="00F55EE9" w:rsidP="00664B04">
            <w:pPr>
              <w:autoSpaceDE w:val="0"/>
              <w:autoSpaceDN w:val="0"/>
              <w:adjustRightInd w:val="0"/>
              <w:rPr>
                <w:rFonts w:ascii="Tahoma" w:hAnsi="Tahoma" w:cs="Tahoma"/>
                <w:sz w:val="24"/>
                <w:szCs w:val="24"/>
              </w:rPr>
            </w:pPr>
            <w:r w:rsidRPr="00F55EE9">
              <w:rPr>
                <w:rFonts w:ascii="Tahoma" w:hAnsi="Tahoma" w:cs="Tahoma"/>
                <w:sz w:val="24"/>
                <w:szCs w:val="24"/>
              </w:rPr>
              <w:t>Competence in managing resources, and operational planning.</w:t>
            </w:r>
          </w:p>
          <w:p w14:paraId="45EB30F0" w14:textId="77777777" w:rsidR="00F55EE9" w:rsidRDefault="00F55EE9" w:rsidP="00664B04">
            <w:pPr>
              <w:autoSpaceDE w:val="0"/>
              <w:autoSpaceDN w:val="0"/>
              <w:adjustRightInd w:val="0"/>
              <w:rPr>
                <w:rFonts w:ascii="Tahoma" w:hAnsi="Tahoma" w:cs="Tahoma"/>
                <w:sz w:val="24"/>
                <w:szCs w:val="24"/>
              </w:rPr>
            </w:pPr>
          </w:p>
          <w:p w14:paraId="3C4DB833" w14:textId="1EAF4B5F"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write reports</w:t>
            </w:r>
          </w:p>
          <w:p w14:paraId="0CA050AD" w14:textId="77777777" w:rsidR="00664B04" w:rsidRPr="00664B04" w:rsidRDefault="00664B04" w:rsidP="00664B04">
            <w:pPr>
              <w:autoSpaceDE w:val="0"/>
              <w:autoSpaceDN w:val="0"/>
              <w:adjustRightInd w:val="0"/>
              <w:rPr>
                <w:rFonts w:ascii="Tahoma" w:hAnsi="Tahoma" w:cs="Tahoma"/>
                <w:sz w:val="24"/>
                <w:szCs w:val="24"/>
              </w:rPr>
            </w:pPr>
          </w:p>
          <w:p w14:paraId="7D43AFA5" w14:textId="77777777"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chair meetings</w:t>
            </w:r>
          </w:p>
          <w:p w14:paraId="28B652FD" w14:textId="77777777" w:rsidR="00664B04" w:rsidRPr="00664B04" w:rsidRDefault="00664B04" w:rsidP="00664B04">
            <w:pPr>
              <w:autoSpaceDE w:val="0"/>
              <w:autoSpaceDN w:val="0"/>
              <w:adjustRightInd w:val="0"/>
              <w:rPr>
                <w:rFonts w:ascii="Tahoma" w:hAnsi="Tahoma" w:cs="Tahoma"/>
                <w:sz w:val="24"/>
                <w:szCs w:val="24"/>
              </w:rPr>
            </w:pPr>
          </w:p>
          <w:p w14:paraId="4CF208EA" w14:textId="33413F16" w:rsidR="002F59F2" w:rsidRDefault="00664B04" w:rsidP="00664B04">
            <w:pPr>
              <w:autoSpaceDE w:val="0"/>
              <w:autoSpaceDN w:val="0"/>
              <w:adjustRightInd w:val="0"/>
              <w:rPr>
                <w:rFonts w:ascii="Tahoma" w:hAnsi="Tahoma" w:cs="Tahoma"/>
                <w:sz w:val="24"/>
                <w:szCs w:val="24"/>
              </w:rPr>
            </w:pPr>
            <w:r>
              <w:rPr>
                <w:rFonts w:ascii="Tahoma" w:hAnsi="Tahoma" w:cs="Tahoma"/>
                <w:sz w:val="24"/>
                <w:szCs w:val="24"/>
              </w:rPr>
              <w:t xml:space="preserve">Understanding Safeguarding </w:t>
            </w:r>
            <w:r w:rsidRPr="00664B04">
              <w:rPr>
                <w:rFonts w:ascii="Tahoma" w:hAnsi="Tahoma" w:cs="Tahoma"/>
                <w:sz w:val="24"/>
                <w:szCs w:val="24"/>
              </w:rPr>
              <w:t>Procedures including</w:t>
            </w:r>
            <w:r>
              <w:rPr>
                <w:rFonts w:ascii="Tahoma" w:hAnsi="Tahoma" w:cs="Tahoma"/>
                <w:sz w:val="24"/>
                <w:szCs w:val="24"/>
              </w:rPr>
              <w:t xml:space="preserve"> being designated safeguarding lead, LADO referrals,</w:t>
            </w:r>
            <w:r w:rsidRPr="00664B04">
              <w:rPr>
                <w:rFonts w:ascii="Tahoma" w:hAnsi="Tahoma" w:cs="Tahoma"/>
                <w:sz w:val="24"/>
                <w:szCs w:val="24"/>
              </w:rPr>
              <w:t xml:space="preserve"> Child Protection and Children in Need</w:t>
            </w:r>
            <w:r>
              <w:rPr>
                <w:rFonts w:ascii="Tahoma" w:hAnsi="Tahoma" w:cs="Tahoma"/>
                <w:sz w:val="24"/>
                <w:szCs w:val="24"/>
              </w:rPr>
              <w:t>.</w:t>
            </w:r>
          </w:p>
          <w:p w14:paraId="5F916477" w14:textId="77777777" w:rsidR="00664B04" w:rsidRDefault="00664B04" w:rsidP="00664B04">
            <w:pPr>
              <w:autoSpaceDE w:val="0"/>
              <w:autoSpaceDN w:val="0"/>
              <w:adjustRightInd w:val="0"/>
              <w:rPr>
                <w:rFonts w:ascii="Tahoma" w:hAnsi="Tahoma" w:cs="Tahoma"/>
                <w:sz w:val="24"/>
                <w:szCs w:val="24"/>
              </w:rPr>
            </w:pPr>
          </w:p>
          <w:p w14:paraId="02FECF1D" w14:textId="3C5A994C" w:rsidR="00664B04" w:rsidRDefault="00664B04" w:rsidP="00664B04">
            <w:pPr>
              <w:autoSpaceDE w:val="0"/>
              <w:autoSpaceDN w:val="0"/>
              <w:adjustRightInd w:val="0"/>
              <w:rPr>
                <w:rFonts w:ascii="Tahoma" w:hAnsi="Tahoma" w:cs="Tahoma"/>
                <w:sz w:val="24"/>
                <w:szCs w:val="24"/>
              </w:rPr>
            </w:pPr>
            <w:r>
              <w:rPr>
                <w:rFonts w:ascii="Tahoma" w:hAnsi="Tahoma" w:cs="Tahoma"/>
                <w:sz w:val="24"/>
                <w:szCs w:val="24"/>
              </w:rPr>
              <w:t xml:space="preserve">Understanding of management investigations and grievance investigations. </w:t>
            </w:r>
          </w:p>
          <w:p w14:paraId="7AAF44D3" w14:textId="77777777" w:rsidR="00664B04" w:rsidRDefault="00664B04" w:rsidP="00664B04">
            <w:pPr>
              <w:autoSpaceDE w:val="0"/>
              <w:autoSpaceDN w:val="0"/>
              <w:adjustRightInd w:val="0"/>
              <w:rPr>
                <w:rFonts w:ascii="Tahoma" w:hAnsi="Tahoma" w:cs="Tahoma"/>
                <w:sz w:val="24"/>
                <w:szCs w:val="24"/>
              </w:rPr>
            </w:pPr>
          </w:p>
          <w:p w14:paraId="0BEA0CDD" w14:textId="6ED9774A" w:rsidR="00664B04" w:rsidRDefault="00664B04" w:rsidP="00664B04">
            <w:pPr>
              <w:autoSpaceDE w:val="0"/>
              <w:autoSpaceDN w:val="0"/>
              <w:adjustRightInd w:val="0"/>
              <w:rPr>
                <w:rFonts w:ascii="Tahoma" w:hAnsi="Tahoma" w:cs="Tahoma"/>
                <w:sz w:val="24"/>
                <w:szCs w:val="24"/>
              </w:rPr>
            </w:pPr>
            <w:r>
              <w:rPr>
                <w:rFonts w:ascii="Tahoma" w:hAnsi="Tahoma" w:cs="Tahoma"/>
                <w:sz w:val="24"/>
                <w:szCs w:val="24"/>
              </w:rPr>
              <w:t>Understanding of how to effectively handle and manage complaints.</w:t>
            </w:r>
          </w:p>
          <w:p w14:paraId="4F077F07" w14:textId="77777777" w:rsidR="00664B04" w:rsidRPr="00F51187" w:rsidRDefault="00664B04" w:rsidP="00664B04">
            <w:pPr>
              <w:autoSpaceDE w:val="0"/>
              <w:autoSpaceDN w:val="0"/>
              <w:adjustRightInd w:val="0"/>
              <w:rPr>
                <w:rFonts w:ascii="Tahoma" w:hAnsi="Tahoma" w:cs="Tahoma"/>
                <w:sz w:val="24"/>
                <w:szCs w:val="24"/>
              </w:rPr>
            </w:pPr>
          </w:p>
          <w:p w14:paraId="7C4CD8B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t xml:space="preserve">Health and Safety at Work Act 1974, Human Rights Act, Health and Social Care Act 2008, Equality </w:t>
            </w:r>
            <w:r w:rsidRPr="00F51187">
              <w:rPr>
                <w:rFonts w:ascii="Tahoma" w:hAnsi="Tahoma" w:cs="Tahoma"/>
                <w:sz w:val="24"/>
                <w:szCs w:val="24"/>
              </w:rPr>
              <w:lastRenderedPageBreak/>
              <w:t>Act 2010, Care Standards Act 2000, Children and Families Act 2014, Working Together to Safeguard Children (Statutory Guidance), Employment Rights Act 1996, Children Act 1989 &amp; Children Act 2004</w:t>
            </w:r>
          </w:p>
          <w:p w14:paraId="2B21D66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14:paraId="4C2B91B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36" w:type="pct"/>
          </w:tcPr>
          <w:p w14:paraId="22614C5D"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lastRenderedPageBreak/>
              <w:t>Application form</w:t>
            </w:r>
          </w:p>
          <w:p w14:paraId="66DFA8EF" w14:textId="77777777" w:rsidR="002F59F2" w:rsidRPr="002F59F2" w:rsidRDefault="002F59F2" w:rsidP="002F59F2">
            <w:pPr>
              <w:autoSpaceDE w:val="0"/>
              <w:autoSpaceDN w:val="0"/>
              <w:adjustRightInd w:val="0"/>
              <w:rPr>
                <w:rFonts w:ascii="Tahoma" w:hAnsi="Tahoma" w:cs="Tahoma"/>
                <w:sz w:val="24"/>
                <w:szCs w:val="24"/>
              </w:rPr>
            </w:pPr>
          </w:p>
          <w:p w14:paraId="09BB4136"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Interview questions</w:t>
            </w:r>
          </w:p>
          <w:p w14:paraId="7602C3C4" w14:textId="77777777" w:rsidR="002F59F2" w:rsidRPr="002F59F2" w:rsidRDefault="002F59F2" w:rsidP="002F59F2">
            <w:pPr>
              <w:autoSpaceDE w:val="0"/>
              <w:autoSpaceDN w:val="0"/>
              <w:adjustRightInd w:val="0"/>
              <w:rPr>
                <w:rFonts w:ascii="Tahoma" w:hAnsi="Tahoma" w:cs="Tahoma"/>
                <w:sz w:val="24"/>
                <w:szCs w:val="24"/>
              </w:rPr>
            </w:pPr>
          </w:p>
          <w:p w14:paraId="52F8E69A" w14:textId="6CB170A2" w:rsidR="002F59F2" w:rsidRPr="00F51187"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 xml:space="preserve">Presentation </w:t>
            </w:r>
          </w:p>
        </w:tc>
      </w:tr>
      <w:tr w:rsidR="002F59F2" w:rsidRPr="00F51187" w14:paraId="1634011F" w14:textId="77777777" w:rsidTr="004E44FF">
        <w:tc>
          <w:tcPr>
            <w:tcW w:w="1036" w:type="pct"/>
          </w:tcPr>
          <w:p w14:paraId="4D952035"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87" w:type="pct"/>
          </w:tcPr>
          <w:p w14:paraId="6D017B2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14:paraId="6CDD6DB6" w14:textId="77777777" w:rsidR="002F59F2" w:rsidRPr="00F51187" w:rsidRDefault="002F59F2" w:rsidP="00F32AD3">
            <w:pPr>
              <w:autoSpaceDE w:val="0"/>
              <w:autoSpaceDN w:val="0"/>
              <w:adjustRightInd w:val="0"/>
              <w:rPr>
                <w:rFonts w:ascii="Tahoma" w:hAnsi="Tahoma" w:cs="Tahoma"/>
                <w:sz w:val="24"/>
                <w:szCs w:val="24"/>
              </w:rPr>
            </w:pPr>
          </w:p>
          <w:p w14:paraId="05C6DF53"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14:paraId="39721E89" w14:textId="77777777" w:rsidR="002F59F2" w:rsidRPr="00F51187" w:rsidRDefault="002F59F2" w:rsidP="00F32AD3">
            <w:pPr>
              <w:autoSpaceDE w:val="0"/>
              <w:autoSpaceDN w:val="0"/>
              <w:adjustRightInd w:val="0"/>
              <w:rPr>
                <w:rFonts w:ascii="Tahoma" w:hAnsi="Tahoma" w:cs="Tahoma"/>
                <w:sz w:val="24"/>
                <w:szCs w:val="24"/>
              </w:rPr>
            </w:pPr>
          </w:p>
          <w:p w14:paraId="6A0A4E2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14:paraId="28641218" w14:textId="77777777" w:rsidR="002F59F2" w:rsidRPr="00F51187" w:rsidRDefault="002F59F2" w:rsidP="00F32AD3">
            <w:pPr>
              <w:autoSpaceDE w:val="0"/>
              <w:autoSpaceDN w:val="0"/>
              <w:adjustRightInd w:val="0"/>
              <w:rPr>
                <w:rFonts w:ascii="Tahoma" w:hAnsi="Tahoma" w:cs="Tahoma"/>
                <w:sz w:val="24"/>
                <w:szCs w:val="24"/>
              </w:rPr>
            </w:pPr>
          </w:p>
          <w:p w14:paraId="2216EED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14:paraId="64D5C349" w14:textId="77777777" w:rsidR="002F59F2" w:rsidRPr="00F51187" w:rsidRDefault="002F59F2" w:rsidP="00F32AD3">
            <w:pPr>
              <w:autoSpaceDE w:val="0"/>
              <w:autoSpaceDN w:val="0"/>
              <w:adjustRightInd w:val="0"/>
              <w:rPr>
                <w:rFonts w:ascii="Tahoma" w:hAnsi="Tahoma" w:cs="Tahoma"/>
                <w:sz w:val="24"/>
                <w:szCs w:val="24"/>
              </w:rPr>
            </w:pPr>
          </w:p>
          <w:p w14:paraId="77B1BA28"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14:paraId="783F8D49" w14:textId="77777777" w:rsidR="002F59F2" w:rsidRPr="00F51187" w:rsidRDefault="002F59F2" w:rsidP="00F32AD3">
            <w:pPr>
              <w:autoSpaceDE w:val="0"/>
              <w:autoSpaceDN w:val="0"/>
              <w:adjustRightInd w:val="0"/>
              <w:rPr>
                <w:rFonts w:ascii="Tahoma" w:hAnsi="Tahoma" w:cs="Tahoma"/>
                <w:sz w:val="24"/>
                <w:szCs w:val="24"/>
              </w:rPr>
            </w:pPr>
          </w:p>
          <w:p w14:paraId="391C13F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14:paraId="0537D576" w14:textId="77777777" w:rsidR="002F59F2" w:rsidRPr="00F51187" w:rsidRDefault="002F59F2" w:rsidP="00F32AD3">
            <w:pPr>
              <w:autoSpaceDE w:val="0"/>
              <w:autoSpaceDN w:val="0"/>
              <w:adjustRightInd w:val="0"/>
              <w:rPr>
                <w:rFonts w:ascii="Tahoma" w:hAnsi="Tahoma" w:cs="Tahoma"/>
                <w:sz w:val="24"/>
                <w:szCs w:val="24"/>
              </w:rPr>
            </w:pPr>
          </w:p>
          <w:p w14:paraId="4A04CFB5"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14:paraId="35A1234E" w14:textId="77777777" w:rsidR="002F59F2" w:rsidRPr="00F51187" w:rsidRDefault="002F59F2" w:rsidP="00F32AD3">
            <w:pPr>
              <w:autoSpaceDE w:val="0"/>
              <w:autoSpaceDN w:val="0"/>
              <w:adjustRightInd w:val="0"/>
              <w:rPr>
                <w:rFonts w:ascii="Tahoma" w:hAnsi="Tahoma" w:cs="Tahoma"/>
                <w:sz w:val="24"/>
                <w:szCs w:val="24"/>
              </w:rPr>
            </w:pPr>
          </w:p>
          <w:p w14:paraId="01D424EE" w14:textId="33DC9F8F" w:rsidR="002F59F2" w:rsidRPr="00F51187" w:rsidRDefault="00965D7A" w:rsidP="00F32AD3">
            <w:pPr>
              <w:autoSpaceDE w:val="0"/>
              <w:autoSpaceDN w:val="0"/>
              <w:adjustRightInd w:val="0"/>
              <w:rPr>
                <w:rFonts w:ascii="Tahoma" w:hAnsi="Tahoma" w:cs="Tahoma"/>
                <w:sz w:val="24"/>
                <w:szCs w:val="24"/>
              </w:rPr>
            </w:pPr>
            <w:r w:rsidRPr="00965D7A">
              <w:rPr>
                <w:rFonts w:ascii="Tahoma" w:hAnsi="Tahoma" w:cs="Tahoma"/>
                <w:sz w:val="24"/>
                <w:szCs w:val="24"/>
              </w:rPr>
              <w:t xml:space="preserve">Strong communication, negotiation, and interpersonal skills. </w:t>
            </w:r>
            <w:r w:rsidR="002F59F2" w:rsidRPr="00F51187">
              <w:rPr>
                <w:rFonts w:ascii="Tahoma" w:hAnsi="Tahoma" w:cs="Tahoma"/>
                <w:sz w:val="24"/>
                <w:szCs w:val="24"/>
              </w:rPr>
              <w:t>(verbal and written)</w:t>
            </w:r>
          </w:p>
          <w:p w14:paraId="42997DC7" w14:textId="77777777" w:rsidR="002F59F2" w:rsidRPr="00F51187" w:rsidRDefault="002F59F2" w:rsidP="00F32AD3">
            <w:pPr>
              <w:autoSpaceDE w:val="0"/>
              <w:autoSpaceDN w:val="0"/>
              <w:adjustRightInd w:val="0"/>
              <w:rPr>
                <w:rFonts w:ascii="Tahoma" w:hAnsi="Tahoma" w:cs="Tahoma"/>
                <w:sz w:val="24"/>
                <w:szCs w:val="24"/>
              </w:rPr>
            </w:pPr>
          </w:p>
          <w:p w14:paraId="157B016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14:paraId="2AF2A40A" w14:textId="77777777" w:rsidR="002F59F2" w:rsidRPr="00F51187" w:rsidRDefault="002F59F2" w:rsidP="00F32AD3">
            <w:pPr>
              <w:autoSpaceDE w:val="0"/>
              <w:autoSpaceDN w:val="0"/>
              <w:adjustRightInd w:val="0"/>
              <w:rPr>
                <w:rFonts w:ascii="Tahoma" w:hAnsi="Tahoma" w:cs="Tahoma"/>
                <w:sz w:val="24"/>
                <w:szCs w:val="24"/>
              </w:rPr>
            </w:pPr>
          </w:p>
          <w:p w14:paraId="398BED9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tc>
        <w:tc>
          <w:tcPr>
            <w:tcW w:w="1541" w:type="pct"/>
          </w:tcPr>
          <w:p w14:paraId="4827CC5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contribute to team development and support colleagues</w:t>
            </w:r>
          </w:p>
          <w:p w14:paraId="39D829A9" w14:textId="77777777" w:rsidR="002F59F2" w:rsidRPr="00F51187" w:rsidRDefault="002F59F2" w:rsidP="00F32AD3">
            <w:pPr>
              <w:autoSpaceDE w:val="0"/>
              <w:autoSpaceDN w:val="0"/>
              <w:adjustRightInd w:val="0"/>
              <w:rPr>
                <w:rFonts w:ascii="Tahoma" w:hAnsi="Tahoma" w:cs="Tahoma"/>
                <w:sz w:val="24"/>
                <w:szCs w:val="24"/>
              </w:rPr>
            </w:pPr>
          </w:p>
          <w:p w14:paraId="34C3075F" w14:textId="1327AB31"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Ability to </w:t>
            </w:r>
            <w:r w:rsidR="00664B04">
              <w:rPr>
                <w:rFonts w:ascii="Tahoma" w:hAnsi="Tahoma" w:cs="Tahoma"/>
                <w:sz w:val="24"/>
                <w:szCs w:val="24"/>
              </w:rPr>
              <w:t xml:space="preserve">lead and </w:t>
            </w:r>
            <w:r w:rsidRPr="00F51187">
              <w:rPr>
                <w:rFonts w:ascii="Tahoma" w:hAnsi="Tahoma" w:cs="Tahoma"/>
                <w:sz w:val="24"/>
                <w:szCs w:val="24"/>
              </w:rPr>
              <w:t xml:space="preserve">act as a positive role model and mentor for </w:t>
            </w:r>
            <w:r w:rsidR="00664B04">
              <w:rPr>
                <w:rFonts w:ascii="Tahoma" w:hAnsi="Tahoma" w:cs="Tahoma"/>
                <w:sz w:val="24"/>
                <w:szCs w:val="24"/>
              </w:rPr>
              <w:t xml:space="preserve">the deputy manager, senior support workers, support workers and the children and young people. </w:t>
            </w:r>
          </w:p>
          <w:p w14:paraId="54BBC813" w14:textId="77777777" w:rsidR="00664B04" w:rsidRDefault="00664B04" w:rsidP="00F32AD3">
            <w:pPr>
              <w:autoSpaceDE w:val="0"/>
              <w:autoSpaceDN w:val="0"/>
              <w:adjustRightInd w:val="0"/>
              <w:rPr>
                <w:rFonts w:ascii="Tahoma" w:hAnsi="Tahoma" w:cs="Tahoma"/>
                <w:sz w:val="24"/>
                <w:szCs w:val="24"/>
              </w:rPr>
            </w:pPr>
          </w:p>
          <w:p w14:paraId="2F51E6B2" w14:textId="3A9885C8"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additional opportunities for the</w:t>
            </w:r>
            <w:r>
              <w:rPr>
                <w:rFonts w:ascii="Tahoma" w:hAnsi="Tahoma" w:cs="Tahoma"/>
                <w:sz w:val="24"/>
                <w:szCs w:val="24"/>
              </w:rPr>
              <w:t xml:space="preserve"> home</w:t>
            </w:r>
            <w:r w:rsidRPr="00664B04">
              <w:rPr>
                <w:rFonts w:ascii="Tahoma" w:hAnsi="Tahoma" w:cs="Tahoma"/>
                <w:sz w:val="24"/>
                <w:szCs w:val="24"/>
              </w:rPr>
              <w:t xml:space="preserve"> and the people using it</w:t>
            </w:r>
            <w:r>
              <w:rPr>
                <w:rFonts w:ascii="Tahoma" w:hAnsi="Tahoma" w:cs="Tahoma"/>
                <w:sz w:val="24"/>
                <w:szCs w:val="24"/>
              </w:rPr>
              <w:t>.</w:t>
            </w:r>
          </w:p>
          <w:p w14:paraId="740BF781" w14:textId="77777777" w:rsidR="00664B04" w:rsidRPr="00664B04" w:rsidRDefault="00664B04" w:rsidP="00664B04">
            <w:pPr>
              <w:autoSpaceDE w:val="0"/>
              <w:autoSpaceDN w:val="0"/>
              <w:adjustRightInd w:val="0"/>
              <w:rPr>
                <w:rFonts w:ascii="Tahoma" w:hAnsi="Tahoma" w:cs="Tahoma"/>
                <w:sz w:val="24"/>
                <w:szCs w:val="24"/>
              </w:rPr>
            </w:pPr>
          </w:p>
          <w:p w14:paraId="7B40CF8B" w14:textId="17A93C88"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contribute to a</w:t>
            </w:r>
            <w:r>
              <w:rPr>
                <w:rFonts w:ascii="Tahoma" w:hAnsi="Tahoma" w:cs="Tahoma"/>
                <w:sz w:val="24"/>
                <w:szCs w:val="24"/>
              </w:rPr>
              <w:t xml:space="preserve">nd manage </w:t>
            </w:r>
            <w:r w:rsidRPr="00664B04">
              <w:rPr>
                <w:rFonts w:ascii="Tahoma" w:hAnsi="Tahoma" w:cs="Tahoma"/>
                <w:sz w:val="24"/>
                <w:szCs w:val="24"/>
              </w:rPr>
              <w:t xml:space="preserve">comprehensive </w:t>
            </w:r>
            <w:r>
              <w:rPr>
                <w:rFonts w:ascii="Tahoma" w:hAnsi="Tahoma" w:cs="Tahoma"/>
                <w:sz w:val="24"/>
                <w:szCs w:val="24"/>
              </w:rPr>
              <w:t xml:space="preserve">staff </w:t>
            </w:r>
            <w:r w:rsidRPr="00664B04">
              <w:rPr>
                <w:rFonts w:ascii="Tahoma" w:hAnsi="Tahoma" w:cs="Tahoma"/>
                <w:sz w:val="24"/>
                <w:szCs w:val="24"/>
              </w:rPr>
              <w:t>training</w:t>
            </w:r>
          </w:p>
          <w:p w14:paraId="2791AEFD" w14:textId="5130FFCB" w:rsidR="00664B04" w:rsidRPr="00F51187"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Programme</w:t>
            </w:r>
            <w:r>
              <w:rPr>
                <w:rFonts w:ascii="Tahoma" w:hAnsi="Tahoma" w:cs="Tahoma"/>
                <w:sz w:val="24"/>
                <w:szCs w:val="24"/>
              </w:rPr>
              <w:t xml:space="preserve">. </w:t>
            </w:r>
          </w:p>
          <w:p w14:paraId="38FE8C39" w14:textId="77777777" w:rsidR="002F59F2" w:rsidRPr="00F51187" w:rsidRDefault="002F59F2" w:rsidP="00F32AD3">
            <w:pPr>
              <w:autoSpaceDE w:val="0"/>
              <w:autoSpaceDN w:val="0"/>
              <w:adjustRightInd w:val="0"/>
              <w:rPr>
                <w:rFonts w:ascii="Tahoma" w:hAnsi="Tahoma" w:cs="Tahoma"/>
                <w:sz w:val="24"/>
                <w:szCs w:val="24"/>
              </w:rPr>
            </w:pPr>
          </w:p>
          <w:p w14:paraId="18562FD7"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36" w:type="pct"/>
          </w:tcPr>
          <w:p w14:paraId="3D76095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7452592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2F59F2" w:rsidRPr="00F51187" w14:paraId="30F5887F" w14:textId="77777777" w:rsidTr="004E44FF">
        <w:tc>
          <w:tcPr>
            <w:tcW w:w="1036" w:type="pct"/>
          </w:tcPr>
          <w:p w14:paraId="641BB9C8"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5. Personal</w:t>
            </w:r>
          </w:p>
          <w:p w14:paraId="16B31E5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87" w:type="pct"/>
          </w:tcPr>
          <w:p w14:paraId="70A01D5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14:paraId="49935B3E" w14:textId="77777777" w:rsidR="002F59F2" w:rsidRPr="00F51187" w:rsidRDefault="002F59F2" w:rsidP="00F32AD3">
            <w:pPr>
              <w:autoSpaceDE w:val="0"/>
              <w:autoSpaceDN w:val="0"/>
              <w:adjustRightInd w:val="0"/>
              <w:rPr>
                <w:rFonts w:ascii="Tahoma" w:hAnsi="Tahoma" w:cs="Tahoma"/>
                <w:sz w:val="24"/>
                <w:szCs w:val="24"/>
              </w:rPr>
            </w:pPr>
          </w:p>
          <w:p w14:paraId="35202713" w14:textId="62323DCA"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D80D5B">
              <w:rPr>
                <w:rFonts w:ascii="Tahoma" w:hAnsi="Tahoma" w:cs="Tahoma"/>
                <w:sz w:val="24"/>
                <w:szCs w:val="24"/>
              </w:rPr>
              <w:t>our values.</w:t>
            </w:r>
          </w:p>
          <w:p w14:paraId="2D87DDAB" w14:textId="77777777" w:rsidR="002F59F2" w:rsidRPr="00F51187" w:rsidRDefault="002F59F2" w:rsidP="00F32AD3">
            <w:pPr>
              <w:autoSpaceDE w:val="0"/>
              <w:autoSpaceDN w:val="0"/>
              <w:adjustRightInd w:val="0"/>
              <w:rPr>
                <w:rFonts w:ascii="Tahoma" w:hAnsi="Tahoma" w:cs="Tahoma"/>
                <w:sz w:val="24"/>
                <w:szCs w:val="24"/>
              </w:rPr>
            </w:pPr>
          </w:p>
          <w:p w14:paraId="504FB3D3" w14:textId="77777777" w:rsidR="002F59F2" w:rsidRPr="00F51187" w:rsidRDefault="002F59F2" w:rsidP="00F32AD3">
            <w:pPr>
              <w:autoSpaceDE w:val="0"/>
              <w:autoSpaceDN w:val="0"/>
              <w:adjustRightInd w:val="0"/>
              <w:rPr>
                <w:rFonts w:ascii="Tahoma" w:hAnsi="Tahoma" w:cs="Tahoma"/>
                <w:sz w:val="24"/>
                <w:szCs w:val="24"/>
              </w:rPr>
            </w:pPr>
          </w:p>
          <w:p w14:paraId="1CB2832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14:paraId="075EB01D" w14:textId="77777777" w:rsidR="002F59F2" w:rsidRPr="00F51187" w:rsidRDefault="002F59F2" w:rsidP="00F32AD3">
            <w:pPr>
              <w:autoSpaceDE w:val="0"/>
              <w:autoSpaceDN w:val="0"/>
              <w:adjustRightInd w:val="0"/>
              <w:rPr>
                <w:rFonts w:ascii="Tahoma" w:hAnsi="Tahoma" w:cs="Tahoma"/>
                <w:sz w:val="24"/>
                <w:szCs w:val="24"/>
              </w:rPr>
            </w:pPr>
          </w:p>
          <w:p w14:paraId="5696F17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41" w:type="pct"/>
          </w:tcPr>
          <w:p w14:paraId="21848180" w14:textId="1F0890E5" w:rsid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individual skills and qualities in</w:t>
            </w:r>
            <w:r>
              <w:rPr>
                <w:rFonts w:ascii="Tahoma" w:hAnsi="Tahoma" w:cs="Tahoma"/>
                <w:sz w:val="24"/>
                <w:szCs w:val="24"/>
              </w:rPr>
              <w:t xml:space="preserve"> </w:t>
            </w:r>
            <w:r w:rsidRPr="00664B04">
              <w:rPr>
                <w:rFonts w:ascii="Tahoma" w:hAnsi="Tahoma" w:cs="Tahoma"/>
                <w:sz w:val="24"/>
                <w:szCs w:val="24"/>
              </w:rPr>
              <w:t>others</w:t>
            </w:r>
            <w:r>
              <w:rPr>
                <w:rFonts w:ascii="Tahoma" w:hAnsi="Tahoma" w:cs="Tahoma"/>
                <w:sz w:val="24"/>
                <w:szCs w:val="24"/>
              </w:rPr>
              <w:t>.</w:t>
            </w:r>
          </w:p>
          <w:p w14:paraId="180E04FB" w14:textId="77777777" w:rsidR="00664B04" w:rsidRDefault="00664B04" w:rsidP="00F32AD3">
            <w:pPr>
              <w:autoSpaceDE w:val="0"/>
              <w:autoSpaceDN w:val="0"/>
              <w:adjustRightInd w:val="0"/>
              <w:rPr>
                <w:rFonts w:ascii="Tahoma" w:hAnsi="Tahoma" w:cs="Tahoma"/>
                <w:sz w:val="24"/>
                <w:szCs w:val="24"/>
              </w:rPr>
            </w:pPr>
          </w:p>
          <w:p w14:paraId="77B982FE" w14:textId="7368D706"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14:paraId="22E34FA6"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14:paraId="05735313" w14:textId="77777777" w:rsidR="002F59F2" w:rsidRPr="00F51187" w:rsidRDefault="002F59F2" w:rsidP="00F32AD3">
            <w:pPr>
              <w:autoSpaceDE w:val="0"/>
              <w:autoSpaceDN w:val="0"/>
              <w:adjustRightInd w:val="0"/>
              <w:rPr>
                <w:rFonts w:ascii="Tahoma" w:hAnsi="Tahoma" w:cs="Tahoma"/>
                <w:sz w:val="24"/>
                <w:szCs w:val="24"/>
              </w:rPr>
            </w:pPr>
          </w:p>
          <w:p w14:paraId="3446A31F" w14:textId="77777777" w:rsidR="002F59F2" w:rsidRPr="00F51187" w:rsidRDefault="002F59F2" w:rsidP="00F32AD3">
            <w:pPr>
              <w:autoSpaceDE w:val="0"/>
              <w:autoSpaceDN w:val="0"/>
              <w:adjustRightInd w:val="0"/>
              <w:rPr>
                <w:rFonts w:ascii="Tahoma" w:hAnsi="Tahoma" w:cs="Tahoma"/>
                <w:sz w:val="24"/>
                <w:szCs w:val="24"/>
              </w:rPr>
            </w:pPr>
          </w:p>
        </w:tc>
        <w:tc>
          <w:tcPr>
            <w:tcW w:w="1036" w:type="pct"/>
          </w:tcPr>
          <w:p w14:paraId="14EC9DF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4753EC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2F59F2" w:rsidRPr="00F51187" w14:paraId="09719566" w14:textId="77777777" w:rsidTr="004E44FF">
        <w:tc>
          <w:tcPr>
            <w:tcW w:w="1036" w:type="pct"/>
          </w:tcPr>
          <w:p w14:paraId="568238D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87" w:type="pct"/>
          </w:tcPr>
          <w:p w14:paraId="5CCA8B1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14:paraId="61477B33" w14:textId="77777777" w:rsidR="002F59F2" w:rsidRPr="00F51187" w:rsidRDefault="002F59F2" w:rsidP="00F32AD3">
            <w:pPr>
              <w:autoSpaceDE w:val="0"/>
              <w:autoSpaceDN w:val="0"/>
              <w:adjustRightInd w:val="0"/>
              <w:rPr>
                <w:rFonts w:ascii="Tahoma" w:hAnsi="Tahoma" w:cs="Tahoma"/>
                <w:sz w:val="24"/>
                <w:szCs w:val="24"/>
              </w:rPr>
            </w:pPr>
          </w:p>
          <w:p w14:paraId="0E4E3F0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41" w:type="pct"/>
          </w:tcPr>
          <w:p w14:paraId="6AD5A24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36" w:type="pct"/>
          </w:tcPr>
          <w:p w14:paraId="20C02FE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07F97E5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14:paraId="75400E89" w14:textId="77777777" w:rsidR="004E44FF" w:rsidRDefault="004E44FF" w:rsidP="004E44FF">
      <w:pPr>
        <w:rPr>
          <w:rFonts w:ascii="Tahoma" w:hAnsi="Tahoma" w:cs="Tahoma"/>
          <w:sz w:val="24"/>
          <w:szCs w:val="24"/>
        </w:rPr>
      </w:pPr>
    </w:p>
    <w:p w14:paraId="23F0DFCC" w14:textId="77777777" w:rsidR="00744378" w:rsidRDefault="00744378" w:rsidP="00565ADE">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p>
    <w:sectPr w:rsidR="00744378" w:rsidSect="0042642E">
      <w:headerReference w:type="default" r:id="rId12"/>
      <w:footerReference w:type="first" r:id="rId13"/>
      <w:pgSz w:w="11906" w:h="16838"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FD1E" w14:textId="77777777" w:rsidR="008A3A66" w:rsidRDefault="008A3A66">
      <w:pPr>
        <w:spacing w:after="0" w:line="240" w:lineRule="auto"/>
      </w:pPr>
      <w:r>
        <w:separator/>
      </w:r>
    </w:p>
    <w:p w14:paraId="65134B8D" w14:textId="77777777" w:rsidR="008A3A66" w:rsidRDefault="008A3A66"/>
  </w:endnote>
  <w:endnote w:type="continuationSeparator" w:id="0">
    <w:p w14:paraId="1486E2F3" w14:textId="77777777" w:rsidR="008A3A66" w:rsidRDefault="008A3A66">
      <w:pPr>
        <w:spacing w:after="0" w:line="240" w:lineRule="auto"/>
      </w:pPr>
      <w:r>
        <w:continuationSeparator/>
      </w:r>
    </w:p>
    <w:p w14:paraId="15BD36DB" w14:textId="77777777" w:rsidR="008A3A66" w:rsidRDefault="008A3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EB622" w14:textId="77777777" w:rsidR="008A3A66" w:rsidRDefault="008A3A66">
      <w:pPr>
        <w:spacing w:after="0" w:line="240" w:lineRule="auto"/>
      </w:pPr>
      <w:r>
        <w:separator/>
      </w:r>
    </w:p>
    <w:p w14:paraId="4EADD90B" w14:textId="77777777" w:rsidR="008A3A66" w:rsidRDefault="008A3A66"/>
  </w:footnote>
  <w:footnote w:type="continuationSeparator" w:id="0">
    <w:p w14:paraId="1D9200D2" w14:textId="77777777" w:rsidR="008A3A66" w:rsidRDefault="008A3A66">
      <w:pPr>
        <w:spacing w:after="0" w:line="240" w:lineRule="auto"/>
      </w:pPr>
      <w:r>
        <w:continuationSeparator/>
      </w:r>
    </w:p>
    <w:p w14:paraId="05363F66" w14:textId="77777777" w:rsidR="008A3A66" w:rsidRDefault="008A3A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7C823A38"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E62C6"/>
    <w:multiLevelType w:val="hybridMultilevel"/>
    <w:tmpl w:val="0A88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15410"/>
    <w:multiLevelType w:val="hybridMultilevel"/>
    <w:tmpl w:val="9310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6777B9"/>
    <w:multiLevelType w:val="multilevel"/>
    <w:tmpl w:val="7BA0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E5772"/>
    <w:multiLevelType w:val="multilevel"/>
    <w:tmpl w:val="E3E8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B296B"/>
    <w:multiLevelType w:val="multilevel"/>
    <w:tmpl w:val="470A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030FA"/>
    <w:multiLevelType w:val="multilevel"/>
    <w:tmpl w:val="67B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A465C"/>
    <w:multiLevelType w:val="hybridMultilevel"/>
    <w:tmpl w:val="E80C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E7ADD"/>
    <w:multiLevelType w:val="multilevel"/>
    <w:tmpl w:val="89F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21CD9"/>
    <w:multiLevelType w:val="multilevel"/>
    <w:tmpl w:val="CD38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71145"/>
    <w:multiLevelType w:val="multilevel"/>
    <w:tmpl w:val="758C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D08D8"/>
    <w:multiLevelType w:val="multilevel"/>
    <w:tmpl w:val="0A46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454F59"/>
    <w:multiLevelType w:val="multilevel"/>
    <w:tmpl w:val="A106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AF5177"/>
    <w:multiLevelType w:val="hybridMultilevel"/>
    <w:tmpl w:val="2A72C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FF02C8C"/>
    <w:multiLevelType w:val="multilevel"/>
    <w:tmpl w:val="4D14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95800"/>
    <w:multiLevelType w:val="multilevel"/>
    <w:tmpl w:val="66D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43FEE"/>
    <w:multiLevelType w:val="multilevel"/>
    <w:tmpl w:val="9CDA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D7864"/>
    <w:multiLevelType w:val="multilevel"/>
    <w:tmpl w:val="BB0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71988"/>
    <w:multiLevelType w:val="multilevel"/>
    <w:tmpl w:val="3C5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1D46B0"/>
    <w:multiLevelType w:val="multilevel"/>
    <w:tmpl w:val="3A62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80770"/>
    <w:multiLevelType w:val="multilevel"/>
    <w:tmpl w:val="01FA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0D3ACA"/>
    <w:multiLevelType w:val="multilevel"/>
    <w:tmpl w:val="198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4718FE"/>
    <w:multiLevelType w:val="multilevel"/>
    <w:tmpl w:val="0E0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B0490"/>
    <w:multiLevelType w:val="multilevel"/>
    <w:tmpl w:val="60AA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394E6B"/>
    <w:multiLevelType w:val="multilevel"/>
    <w:tmpl w:val="412E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472355">
    <w:abstractNumId w:val="24"/>
  </w:num>
  <w:num w:numId="12" w16cid:durableId="248120488">
    <w:abstractNumId w:val="25"/>
  </w:num>
  <w:num w:numId="13" w16cid:durableId="408313809">
    <w:abstractNumId w:val="26"/>
  </w:num>
  <w:num w:numId="14" w16cid:durableId="150871030">
    <w:abstractNumId w:val="19"/>
  </w:num>
  <w:num w:numId="15" w16cid:durableId="1439134072">
    <w:abstractNumId w:val="31"/>
  </w:num>
  <w:num w:numId="16" w16cid:durableId="684550659">
    <w:abstractNumId w:val="29"/>
  </w:num>
  <w:num w:numId="17" w16cid:durableId="1176071605">
    <w:abstractNumId w:val="27"/>
  </w:num>
  <w:num w:numId="18" w16cid:durableId="1761441296">
    <w:abstractNumId w:val="32"/>
  </w:num>
  <w:num w:numId="19" w16cid:durableId="722339311">
    <w:abstractNumId w:val="13"/>
  </w:num>
  <w:num w:numId="20" w16cid:durableId="281225992">
    <w:abstractNumId w:val="11"/>
  </w:num>
  <w:num w:numId="21" w16cid:durableId="409928504">
    <w:abstractNumId w:val="12"/>
  </w:num>
  <w:num w:numId="22" w16cid:durableId="176702435">
    <w:abstractNumId w:val="14"/>
  </w:num>
  <w:num w:numId="23" w16cid:durableId="1837184841">
    <w:abstractNumId w:val="17"/>
  </w:num>
  <w:num w:numId="24" w16cid:durableId="1480880653">
    <w:abstractNumId w:val="21"/>
  </w:num>
  <w:num w:numId="25" w16cid:durableId="2102799474">
    <w:abstractNumId w:val="15"/>
  </w:num>
  <w:num w:numId="26" w16cid:durableId="212739724">
    <w:abstractNumId w:val="23"/>
  </w:num>
  <w:num w:numId="27" w16cid:durableId="1086464340">
    <w:abstractNumId w:val="33"/>
  </w:num>
  <w:num w:numId="28" w16cid:durableId="798259058">
    <w:abstractNumId w:val="20"/>
  </w:num>
  <w:num w:numId="29" w16cid:durableId="213198448">
    <w:abstractNumId w:val="18"/>
  </w:num>
  <w:num w:numId="30" w16cid:durableId="361513055">
    <w:abstractNumId w:val="28"/>
  </w:num>
  <w:num w:numId="31" w16cid:durableId="1815178020">
    <w:abstractNumId w:val="10"/>
  </w:num>
  <w:num w:numId="32" w16cid:durableId="2001469652">
    <w:abstractNumId w:val="30"/>
  </w:num>
  <w:num w:numId="33" w16cid:durableId="2109497749">
    <w:abstractNumId w:val="22"/>
  </w:num>
  <w:num w:numId="34" w16cid:durableId="42044600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070E2"/>
    <w:rsid w:val="000115CE"/>
    <w:rsid w:val="00012B60"/>
    <w:rsid w:val="0001536F"/>
    <w:rsid w:val="00016134"/>
    <w:rsid w:val="00022CAA"/>
    <w:rsid w:val="00025AD8"/>
    <w:rsid w:val="00031E90"/>
    <w:rsid w:val="00045D7D"/>
    <w:rsid w:val="00051B95"/>
    <w:rsid w:val="00053FE4"/>
    <w:rsid w:val="000546F4"/>
    <w:rsid w:val="00057AE6"/>
    <w:rsid w:val="00072546"/>
    <w:rsid w:val="00080B8A"/>
    <w:rsid w:val="000828F4"/>
    <w:rsid w:val="00085D60"/>
    <w:rsid w:val="00086890"/>
    <w:rsid w:val="00090D2B"/>
    <w:rsid w:val="000947D1"/>
    <w:rsid w:val="000B5FA9"/>
    <w:rsid w:val="000C3A24"/>
    <w:rsid w:val="000C6173"/>
    <w:rsid w:val="000C7374"/>
    <w:rsid w:val="000D674E"/>
    <w:rsid w:val="000E5E1F"/>
    <w:rsid w:val="000F51EC"/>
    <w:rsid w:val="000F7122"/>
    <w:rsid w:val="001001D3"/>
    <w:rsid w:val="00101B22"/>
    <w:rsid w:val="00102223"/>
    <w:rsid w:val="001028FE"/>
    <w:rsid w:val="00102968"/>
    <w:rsid w:val="00110562"/>
    <w:rsid w:val="00110A18"/>
    <w:rsid w:val="00111455"/>
    <w:rsid w:val="00114D22"/>
    <w:rsid w:val="00117DA4"/>
    <w:rsid w:val="00123DB3"/>
    <w:rsid w:val="001333D2"/>
    <w:rsid w:val="00134149"/>
    <w:rsid w:val="00136244"/>
    <w:rsid w:val="00142AE3"/>
    <w:rsid w:val="0015662D"/>
    <w:rsid w:val="00161670"/>
    <w:rsid w:val="00170854"/>
    <w:rsid w:val="0018102C"/>
    <w:rsid w:val="00184BCD"/>
    <w:rsid w:val="00191D9A"/>
    <w:rsid w:val="00192FE5"/>
    <w:rsid w:val="00195B04"/>
    <w:rsid w:val="001A2307"/>
    <w:rsid w:val="001B4EEF"/>
    <w:rsid w:val="001B5232"/>
    <w:rsid w:val="001B689C"/>
    <w:rsid w:val="001B6B33"/>
    <w:rsid w:val="001C0B22"/>
    <w:rsid w:val="001C5DD7"/>
    <w:rsid w:val="001D4B06"/>
    <w:rsid w:val="001E017D"/>
    <w:rsid w:val="001F18C3"/>
    <w:rsid w:val="001F75EC"/>
    <w:rsid w:val="00200635"/>
    <w:rsid w:val="002024B0"/>
    <w:rsid w:val="00233793"/>
    <w:rsid w:val="00233CE5"/>
    <w:rsid w:val="002345AC"/>
    <w:rsid w:val="00235629"/>
    <w:rsid w:val="002357D2"/>
    <w:rsid w:val="002529C6"/>
    <w:rsid w:val="0025336B"/>
    <w:rsid w:val="00254549"/>
    <w:rsid w:val="00254E0D"/>
    <w:rsid w:val="00256EF3"/>
    <w:rsid w:val="00260E66"/>
    <w:rsid w:val="0026125F"/>
    <w:rsid w:val="00266917"/>
    <w:rsid w:val="00267CAB"/>
    <w:rsid w:val="00271294"/>
    <w:rsid w:val="00271617"/>
    <w:rsid w:val="00275392"/>
    <w:rsid w:val="0027748D"/>
    <w:rsid w:val="00294A77"/>
    <w:rsid w:val="002A44DD"/>
    <w:rsid w:val="002B1066"/>
    <w:rsid w:val="002E2BA9"/>
    <w:rsid w:val="002E6D09"/>
    <w:rsid w:val="002F59F2"/>
    <w:rsid w:val="002F7E8C"/>
    <w:rsid w:val="003041B4"/>
    <w:rsid w:val="00315645"/>
    <w:rsid w:val="003174C0"/>
    <w:rsid w:val="003214A5"/>
    <w:rsid w:val="00322DB9"/>
    <w:rsid w:val="003329E9"/>
    <w:rsid w:val="00342D7E"/>
    <w:rsid w:val="0038000D"/>
    <w:rsid w:val="0038019B"/>
    <w:rsid w:val="00385ACF"/>
    <w:rsid w:val="003869F2"/>
    <w:rsid w:val="003972B3"/>
    <w:rsid w:val="003B17B7"/>
    <w:rsid w:val="003B5B40"/>
    <w:rsid w:val="003C5535"/>
    <w:rsid w:val="003C5CA5"/>
    <w:rsid w:val="003D191C"/>
    <w:rsid w:val="003D2A26"/>
    <w:rsid w:val="003D557F"/>
    <w:rsid w:val="003E334D"/>
    <w:rsid w:val="003E3EEA"/>
    <w:rsid w:val="003F1CB5"/>
    <w:rsid w:val="00404CF4"/>
    <w:rsid w:val="0041446A"/>
    <w:rsid w:val="0042642E"/>
    <w:rsid w:val="004278E1"/>
    <w:rsid w:val="00436070"/>
    <w:rsid w:val="004442C9"/>
    <w:rsid w:val="0044599A"/>
    <w:rsid w:val="00450CA5"/>
    <w:rsid w:val="00451FB0"/>
    <w:rsid w:val="00452D9E"/>
    <w:rsid w:val="0046065B"/>
    <w:rsid w:val="004679C3"/>
    <w:rsid w:val="004726C1"/>
    <w:rsid w:val="0047419D"/>
    <w:rsid w:val="00477474"/>
    <w:rsid w:val="00480B7F"/>
    <w:rsid w:val="004929EF"/>
    <w:rsid w:val="00496004"/>
    <w:rsid w:val="004A0BEF"/>
    <w:rsid w:val="004A1893"/>
    <w:rsid w:val="004A3251"/>
    <w:rsid w:val="004B723B"/>
    <w:rsid w:val="004C2D8F"/>
    <w:rsid w:val="004C4A44"/>
    <w:rsid w:val="004D51C7"/>
    <w:rsid w:val="004E366E"/>
    <w:rsid w:val="004E44FF"/>
    <w:rsid w:val="004E555A"/>
    <w:rsid w:val="004F7425"/>
    <w:rsid w:val="00502906"/>
    <w:rsid w:val="00503656"/>
    <w:rsid w:val="005125BB"/>
    <w:rsid w:val="00517D02"/>
    <w:rsid w:val="005264AB"/>
    <w:rsid w:val="00526F39"/>
    <w:rsid w:val="00532CE3"/>
    <w:rsid w:val="005363E8"/>
    <w:rsid w:val="005365EE"/>
    <w:rsid w:val="0053763A"/>
    <w:rsid w:val="00537F9C"/>
    <w:rsid w:val="00547246"/>
    <w:rsid w:val="00565ADE"/>
    <w:rsid w:val="00572222"/>
    <w:rsid w:val="00591C03"/>
    <w:rsid w:val="005A4636"/>
    <w:rsid w:val="005A49CE"/>
    <w:rsid w:val="005A699A"/>
    <w:rsid w:val="005C0EB5"/>
    <w:rsid w:val="005D28D7"/>
    <w:rsid w:val="005D3DA6"/>
    <w:rsid w:val="005E44CF"/>
    <w:rsid w:val="006109B3"/>
    <w:rsid w:val="006302CF"/>
    <w:rsid w:val="00656FB0"/>
    <w:rsid w:val="00660941"/>
    <w:rsid w:val="00664B04"/>
    <w:rsid w:val="00674C86"/>
    <w:rsid w:val="0068004B"/>
    <w:rsid w:val="00680907"/>
    <w:rsid w:val="00681851"/>
    <w:rsid w:val="006864DA"/>
    <w:rsid w:val="00690C2E"/>
    <w:rsid w:val="006A6F29"/>
    <w:rsid w:val="006A75E6"/>
    <w:rsid w:val="006B3903"/>
    <w:rsid w:val="006D1EED"/>
    <w:rsid w:val="006D708A"/>
    <w:rsid w:val="006E4C7A"/>
    <w:rsid w:val="006F22CF"/>
    <w:rsid w:val="006F6DDA"/>
    <w:rsid w:val="0070262F"/>
    <w:rsid w:val="0070523D"/>
    <w:rsid w:val="0070760F"/>
    <w:rsid w:val="007118C7"/>
    <w:rsid w:val="00711960"/>
    <w:rsid w:val="0071537A"/>
    <w:rsid w:val="007161AF"/>
    <w:rsid w:val="00721EA4"/>
    <w:rsid w:val="007326E3"/>
    <w:rsid w:val="007358C2"/>
    <w:rsid w:val="00744378"/>
    <w:rsid w:val="00744EA9"/>
    <w:rsid w:val="00752FC4"/>
    <w:rsid w:val="00757E9C"/>
    <w:rsid w:val="00760F3B"/>
    <w:rsid w:val="0076420B"/>
    <w:rsid w:val="00765978"/>
    <w:rsid w:val="00777278"/>
    <w:rsid w:val="0078211F"/>
    <w:rsid w:val="00786F94"/>
    <w:rsid w:val="007A4C7F"/>
    <w:rsid w:val="007B05AC"/>
    <w:rsid w:val="007B0C60"/>
    <w:rsid w:val="007B4C91"/>
    <w:rsid w:val="007B67D5"/>
    <w:rsid w:val="007C2349"/>
    <w:rsid w:val="007D660B"/>
    <w:rsid w:val="007D70F7"/>
    <w:rsid w:val="007F3F65"/>
    <w:rsid w:val="007F6F05"/>
    <w:rsid w:val="0080328C"/>
    <w:rsid w:val="00803BF0"/>
    <w:rsid w:val="00805AF4"/>
    <w:rsid w:val="00815238"/>
    <w:rsid w:val="00816AF6"/>
    <w:rsid w:val="00820652"/>
    <w:rsid w:val="00830C5F"/>
    <w:rsid w:val="00834A33"/>
    <w:rsid w:val="008374E1"/>
    <w:rsid w:val="00851B68"/>
    <w:rsid w:val="00856367"/>
    <w:rsid w:val="00856677"/>
    <w:rsid w:val="00864A04"/>
    <w:rsid w:val="00865375"/>
    <w:rsid w:val="008727B1"/>
    <w:rsid w:val="0088424B"/>
    <w:rsid w:val="00885782"/>
    <w:rsid w:val="00892F63"/>
    <w:rsid w:val="00893E6C"/>
    <w:rsid w:val="00896EE1"/>
    <w:rsid w:val="008A2220"/>
    <w:rsid w:val="008A335F"/>
    <w:rsid w:val="008A3A66"/>
    <w:rsid w:val="008A68B2"/>
    <w:rsid w:val="008C0BCE"/>
    <w:rsid w:val="008C1482"/>
    <w:rsid w:val="008C4D5F"/>
    <w:rsid w:val="008C73E1"/>
    <w:rsid w:val="008D0AA7"/>
    <w:rsid w:val="008E064F"/>
    <w:rsid w:val="008E5F99"/>
    <w:rsid w:val="008E6762"/>
    <w:rsid w:val="009001D1"/>
    <w:rsid w:val="0090176A"/>
    <w:rsid w:val="009050E7"/>
    <w:rsid w:val="009102B8"/>
    <w:rsid w:val="00912A0A"/>
    <w:rsid w:val="00920EB1"/>
    <w:rsid w:val="00922033"/>
    <w:rsid w:val="009220D2"/>
    <w:rsid w:val="0092418C"/>
    <w:rsid w:val="009313DE"/>
    <w:rsid w:val="009332C9"/>
    <w:rsid w:val="00945328"/>
    <w:rsid w:val="0094664C"/>
    <w:rsid w:val="009468D3"/>
    <w:rsid w:val="009635BB"/>
    <w:rsid w:val="00965D7A"/>
    <w:rsid w:val="009A583F"/>
    <w:rsid w:val="009B6833"/>
    <w:rsid w:val="009B6F8B"/>
    <w:rsid w:val="009B76D2"/>
    <w:rsid w:val="009C2BDF"/>
    <w:rsid w:val="009D49A6"/>
    <w:rsid w:val="009E068C"/>
    <w:rsid w:val="009F1894"/>
    <w:rsid w:val="00A025B3"/>
    <w:rsid w:val="00A05956"/>
    <w:rsid w:val="00A10ADE"/>
    <w:rsid w:val="00A10AEC"/>
    <w:rsid w:val="00A153D6"/>
    <w:rsid w:val="00A1702B"/>
    <w:rsid w:val="00A17117"/>
    <w:rsid w:val="00A20D80"/>
    <w:rsid w:val="00A220B5"/>
    <w:rsid w:val="00A24D86"/>
    <w:rsid w:val="00A320C1"/>
    <w:rsid w:val="00A3546C"/>
    <w:rsid w:val="00A376E5"/>
    <w:rsid w:val="00A5116D"/>
    <w:rsid w:val="00A57B9B"/>
    <w:rsid w:val="00A622FA"/>
    <w:rsid w:val="00A722B0"/>
    <w:rsid w:val="00A75B59"/>
    <w:rsid w:val="00A763AE"/>
    <w:rsid w:val="00A8124E"/>
    <w:rsid w:val="00A8301D"/>
    <w:rsid w:val="00A91167"/>
    <w:rsid w:val="00A92EF5"/>
    <w:rsid w:val="00AB1033"/>
    <w:rsid w:val="00AB6441"/>
    <w:rsid w:val="00AC5B91"/>
    <w:rsid w:val="00AD2004"/>
    <w:rsid w:val="00AD5EF4"/>
    <w:rsid w:val="00AF2DAB"/>
    <w:rsid w:val="00AF4124"/>
    <w:rsid w:val="00B0309F"/>
    <w:rsid w:val="00B04463"/>
    <w:rsid w:val="00B063F0"/>
    <w:rsid w:val="00B230E6"/>
    <w:rsid w:val="00B26001"/>
    <w:rsid w:val="00B35BDC"/>
    <w:rsid w:val="00B63133"/>
    <w:rsid w:val="00B64948"/>
    <w:rsid w:val="00B65ED4"/>
    <w:rsid w:val="00B77648"/>
    <w:rsid w:val="00B81FD5"/>
    <w:rsid w:val="00B8247C"/>
    <w:rsid w:val="00B902E9"/>
    <w:rsid w:val="00B966BB"/>
    <w:rsid w:val="00BA054A"/>
    <w:rsid w:val="00BB5814"/>
    <w:rsid w:val="00BC032D"/>
    <w:rsid w:val="00BC0A17"/>
    <w:rsid w:val="00BC0F0A"/>
    <w:rsid w:val="00BF0C3B"/>
    <w:rsid w:val="00C11980"/>
    <w:rsid w:val="00C14842"/>
    <w:rsid w:val="00C32BF4"/>
    <w:rsid w:val="00C34695"/>
    <w:rsid w:val="00C36927"/>
    <w:rsid w:val="00C40B3F"/>
    <w:rsid w:val="00C770E8"/>
    <w:rsid w:val="00C81841"/>
    <w:rsid w:val="00C87677"/>
    <w:rsid w:val="00CA0B85"/>
    <w:rsid w:val="00CB0809"/>
    <w:rsid w:val="00CB6E76"/>
    <w:rsid w:val="00CD6D24"/>
    <w:rsid w:val="00CE499F"/>
    <w:rsid w:val="00CF395F"/>
    <w:rsid w:val="00CF4773"/>
    <w:rsid w:val="00CF569F"/>
    <w:rsid w:val="00D04123"/>
    <w:rsid w:val="00D06525"/>
    <w:rsid w:val="00D10A7E"/>
    <w:rsid w:val="00D13306"/>
    <w:rsid w:val="00D149F1"/>
    <w:rsid w:val="00D2058E"/>
    <w:rsid w:val="00D33BA6"/>
    <w:rsid w:val="00D36106"/>
    <w:rsid w:val="00D43853"/>
    <w:rsid w:val="00D64082"/>
    <w:rsid w:val="00D704E9"/>
    <w:rsid w:val="00D70DC4"/>
    <w:rsid w:val="00D71A83"/>
    <w:rsid w:val="00D75204"/>
    <w:rsid w:val="00D80D16"/>
    <w:rsid w:val="00D80D5B"/>
    <w:rsid w:val="00D847B5"/>
    <w:rsid w:val="00D92E33"/>
    <w:rsid w:val="00D93930"/>
    <w:rsid w:val="00DA4489"/>
    <w:rsid w:val="00DA606C"/>
    <w:rsid w:val="00DA7D94"/>
    <w:rsid w:val="00DB73A0"/>
    <w:rsid w:val="00DB7F1B"/>
    <w:rsid w:val="00DC04C8"/>
    <w:rsid w:val="00DC0DF7"/>
    <w:rsid w:val="00DC6FEB"/>
    <w:rsid w:val="00DC7840"/>
    <w:rsid w:val="00DD3382"/>
    <w:rsid w:val="00DE274C"/>
    <w:rsid w:val="00DE39B7"/>
    <w:rsid w:val="00E12FE2"/>
    <w:rsid w:val="00E16AE8"/>
    <w:rsid w:val="00E3166D"/>
    <w:rsid w:val="00E323DF"/>
    <w:rsid w:val="00E37173"/>
    <w:rsid w:val="00E40085"/>
    <w:rsid w:val="00E403E9"/>
    <w:rsid w:val="00E51EBA"/>
    <w:rsid w:val="00E527EB"/>
    <w:rsid w:val="00E55670"/>
    <w:rsid w:val="00E560A0"/>
    <w:rsid w:val="00E803E6"/>
    <w:rsid w:val="00E91BC2"/>
    <w:rsid w:val="00E92E5E"/>
    <w:rsid w:val="00E97439"/>
    <w:rsid w:val="00EA0421"/>
    <w:rsid w:val="00EB64EC"/>
    <w:rsid w:val="00EC1321"/>
    <w:rsid w:val="00ED228D"/>
    <w:rsid w:val="00ED689A"/>
    <w:rsid w:val="00EE1D93"/>
    <w:rsid w:val="00EE2693"/>
    <w:rsid w:val="00EE3646"/>
    <w:rsid w:val="00EF0AC7"/>
    <w:rsid w:val="00EF1231"/>
    <w:rsid w:val="00F00AFC"/>
    <w:rsid w:val="00F01DDF"/>
    <w:rsid w:val="00F06E4D"/>
    <w:rsid w:val="00F149C9"/>
    <w:rsid w:val="00F1621A"/>
    <w:rsid w:val="00F37B1B"/>
    <w:rsid w:val="00F42C7B"/>
    <w:rsid w:val="00F55EE9"/>
    <w:rsid w:val="00F57A78"/>
    <w:rsid w:val="00F66BC5"/>
    <w:rsid w:val="00F71D73"/>
    <w:rsid w:val="00F7442D"/>
    <w:rsid w:val="00F763B1"/>
    <w:rsid w:val="00F8402D"/>
    <w:rsid w:val="00F85D61"/>
    <w:rsid w:val="00FA402E"/>
    <w:rsid w:val="00FB0523"/>
    <w:rsid w:val="00FB49C2"/>
    <w:rsid w:val="00FC486F"/>
    <w:rsid w:val="00FC6DAE"/>
    <w:rsid w:val="00FD78F9"/>
    <w:rsid w:val="00FD7C94"/>
    <w:rsid w:val="00FE203B"/>
    <w:rsid w:val="00FE2B36"/>
    <w:rsid w:val="00FE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unhideWhenUsed/>
    <w:rsid w:val="00572222"/>
    <w:pPr>
      <w:spacing w:line="240" w:lineRule="auto"/>
    </w:pPr>
  </w:style>
  <w:style w:type="character" w:customStyle="1" w:styleId="CommentTextChar">
    <w:name w:val="Comment Text Char"/>
    <w:basedOn w:val="DefaultParagraphFont"/>
    <w:link w:val="CommentText"/>
    <w:uiPriority w:val="99"/>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customStyle="1" w:styleId="FootnoteTextChar">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Normal12">
    <w:name w:val="Normal 12"/>
    <w:basedOn w:val="Normal"/>
    <w:qFormat/>
    <w:rsid w:val="0042642E"/>
    <w:pPr>
      <w:suppressAutoHyphens/>
      <w:spacing w:after="0" w:line="360" w:lineRule="auto"/>
      <w:ind w:right="725"/>
    </w:pPr>
    <w:rPr>
      <w:rFonts w:ascii="Arial" w:eastAsia="Times New Roman" w:hAnsi="Arial" w:cs="Arial"/>
      <w:sz w:val="24"/>
      <w:szCs w:val="24"/>
      <w:lang w:val="en-GB"/>
    </w:rPr>
  </w:style>
  <w:style w:type="paragraph" w:styleId="Revision">
    <w:name w:val="Revision"/>
    <w:hidden/>
    <w:uiPriority w:val="99"/>
    <w:semiHidden/>
    <w:rsid w:val="008E064F"/>
    <w:pPr>
      <w:spacing w:after="0" w:line="240" w:lineRule="auto"/>
    </w:pPr>
  </w:style>
  <w:style w:type="table" w:customStyle="1" w:styleId="TableGrid10">
    <w:name w:val="Table Grid1"/>
    <w:basedOn w:val="TableNormal"/>
    <w:next w:val="TableGrid"/>
    <w:uiPriority w:val="59"/>
    <w:rsid w:val="002F59F2"/>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58005">
      <w:bodyDiv w:val="1"/>
      <w:marLeft w:val="0"/>
      <w:marRight w:val="0"/>
      <w:marTop w:val="0"/>
      <w:marBottom w:val="0"/>
      <w:divBdr>
        <w:top w:val="none" w:sz="0" w:space="0" w:color="auto"/>
        <w:left w:val="none" w:sz="0" w:space="0" w:color="auto"/>
        <w:bottom w:val="none" w:sz="0" w:space="0" w:color="auto"/>
        <w:right w:val="none" w:sz="0" w:space="0" w:color="auto"/>
      </w:divBdr>
      <w:divsChild>
        <w:div w:id="1961034352">
          <w:marLeft w:val="0"/>
          <w:marRight w:val="0"/>
          <w:marTop w:val="0"/>
          <w:marBottom w:val="0"/>
          <w:divBdr>
            <w:top w:val="none" w:sz="0" w:space="0" w:color="auto"/>
            <w:left w:val="none" w:sz="0" w:space="0" w:color="auto"/>
            <w:bottom w:val="none" w:sz="0" w:space="0" w:color="auto"/>
            <w:right w:val="none" w:sz="0" w:space="0" w:color="auto"/>
          </w:divBdr>
          <w:divsChild>
            <w:div w:id="11337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160580823">
      <w:bodyDiv w:val="1"/>
      <w:marLeft w:val="0"/>
      <w:marRight w:val="0"/>
      <w:marTop w:val="0"/>
      <w:marBottom w:val="0"/>
      <w:divBdr>
        <w:top w:val="none" w:sz="0" w:space="0" w:color="auto"/>
        <w:left w:val="none" w:sz="0" w:space="0" w:color="auto"/>
        <w:bottom w:val="none" w:sz="0" w:space="0" w:color="auto"/>
        <w:right w:val="none" w:sz="0" w:space="0" w:color="auto"/>
      </w:divBdr>
    </w:div>
    <w:div w:id="1429275084">
      <w:bodyDiv w:val="1"/>
      <w:marLeft w:val="0"/>
      <w:marRight w:val="0"/>
      <w:marTop w:val="0"/>
      <w:marBottom w:val="0"/>
      <w:divBdr>
        <w:top w:val="none" w:sz="0" w:space="0" w:color="auto"/>
        <w:left w:val="none" w:sz="0" w:space="0" w:color="auto"/>
        <w:bottom w:val="none" w:sz="0" w:space="0" w:color="auto"/>
        <w:right w:val="none" w:sz="0" w:space="0" w:color="auto"/>
      </w:divBdr>
    </w:div>
    <w:div w:id="1630280369">
      <w:bodyDiv w:val="1"/>
      <w:marLeft w:val="0"/>
      <w:marRight w:val="0"/>
      <w:marTop w:val="0"/>
      <w:marBottom w:val="0"/>
      <w:divBdr>
        <w:top w:val="none" w:sz="0" w:space="0" w:color="auto"/>
        <w:left w:val="none" w:sz="0" w:space="0" w:color="auto"/>
        <w:bottom w:val="none" w:sz="0" w:space="0" w:color="auto"/>
        <w:right w:val="none" w:sz="0" w:space="0" w:color="auto"/>
      </w:divBdr>
      <w:divsChild>
        <w:div w:id="128743852">
          <w:marLeft w:val="0"/>
          <w:marRight w:val="0"/>
          <w:marTop w:val="0"/>
          <w:marBottom w:val="0"/>
          <w:divBdr>
            <w:top w:val="none" w:sz="0" w:space="0" w:color="auto"/>
            <w:left w:val="none" w:sz="0" w:space="0" w:color="auto"/>
            <w:bottom w:val="none" w:sz="0" w:space="0" w:color="auto"/>
            <w:right w:val="none" w:sz="0" w:space="0" w:color="auto"/>
          </w:divBdr>
          <w:divsChild>
            <w:div w:id="15634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170">
      <w:bodyDiv w:val="1"/>
      <w:marLeft w:val="0"/>
      <w:marRight w:val="0"/>
      <w:marTop w:val="0"/>
      <w:marBottom w:val="0"/>
      <w:divBdr>
        <w:top w:val="none" w:sz="0" w:space="0" w:color="auto"/>
        <w:left w:val="none" w:sz="0" w:space="0" w:color="auto"/>
        <w:bottom w:val="none" w:sz="0" w:space="0" w:color="auto"/>
        <w:right w:val="none" w:sz="0" w:space="0" w:color="auto"/>
      </w:divBdr>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2B5FF-F89D-4A26-9308-37A50995D989}"/>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10</Pages>
  <Words>2268</Words>
  <Characters>12932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Children Registered Manager JD and Job Spec</cp:keywords>
  <cp:lastModifiedBy/>
  <cp:revision>1</cp:revision>
  <dcterms:created xsi:type="dcterms:W3CDTF">2025-10-09T08:59:00Z</dcterms:created>
  <dcterms:modified xsi:type="dcterms:W3CDTF">2025-10-09T09:31:00Z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y fmtid="{D5CDD505-2E9C-101B-9397-08002B2CF9AE}" pid="5" name="docLang">
    <vt:lpwstr>en</vt:lpwstr>
  </property>
</Properties>
</file>